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8A497" w14:textId="096D5E5C" w:rsidR="001E56BE" w:rsidRPr="009C4410" w:rsidRDefault="00000000">
      <w:pPr>
        <w:spacing w:before="80" w:after="160"/>
        <w:jc w:val="center"/>
        <w:rPr>
          <w:color w:val="EE0000"/>
          <w:lang w:eastAsia="zh-CN"/>
        </w:rPr>
      </w:pPr>
      <w:r w:rsidRPr="009C4410">
        <w:rPr>
          <w:rFonts w:ascii="黑体" w:eastAsia="黑体" w:hAnsi="黑体"/>
          <w:b/>
          <w:noProof/>
          <w:color w:val="EE0000"/>
          <w:sz w:val="36"/>
        </w:rPr>
        <w:drawing>
          <wp:anchor distT="0" distB="0" distL="114300" distR="114300" simplePos="0" relativeHeight="251658240" behindDoc="0" locked="0" layoutInCell="1" allowOverlap="1" wp14:anchorId="583B0229" wp14:editId="6ACED547">
            <wp:simplePos x="0" y="0"/>
            <wp:positionH relativeFrom="page">
              <wp:posOffset>12433300</wp:posOffset>
            </wp:positionH>
            <wp:positionV relativeFrom="topMargin">
              <wp:posOffset>10502900</wp:posOffset>
            </wp:positionV>
            <wp:extent cx="317500" cy="3937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8"/>
                    <a:stretch>
                      <a:fillRect/>
                    </a:stretch>
                  </pic:blipFill>
                  <pic:spPr>
                    <a:xfrm>
                      <a:off x="0" y="0"/>
                      <a:ext cx="317500" cy="393700"/>
                    </a:xfrm>
                    <a:prstGeom prst="rect">
                      <a:avLst/>
                    </a:prstGeom>
                  </pic:spPr>
                </pic:pic>
              </a:graphicData>
            </a:graphic>
          </wp:anchor>
        </w:drawing>
      </w:r>
      <w:r w:rsidRPr="009C4410">
        <w:rPr>
          <w:rFonts w:ascii="黑体" w:eastAsia="黑体" w:hAnsi="黑体"/>
          <w:b/>
          <w:color w:val="EE0000"/>
          <w:sz w:val="36"/>
          <w:lang w:eastAsia="zh-CN"/>
        </w:rPr>
        <w:t>3.3 课时1 平面镜成像规律</w:t>
      </w:r>
      <w:r w:rsidR="009C4410" w:rsidRPr="009C4410">
        <w:rPr>
          <w:rFonts w:ascii="黑体" w:eastAsia="黑体" w:hAnsi="黑体"/>
          <w:b/>
          <w:color w:val="EE0000"/>
          <w:sz w:val="36"/>
          <w:lang w:eastAsia="zh-CN"/>
        </w:rPr>
        <w:t>--2026-2027学年物理沪粤版八年级上册精品教学设计</w:t>
      </w:r>
    </w:p>
    <w:p w14:paraId="494F2207" w14:textId="77777777" w:rsidR="001E56BE" w:rsidRDefault="001E56BE">
      <w:pPr>
        <w:spacing w:after="60"/>
        <w:ind w:left="567" w:firstLine="420"/>
        <w:rPr>
          <w:lang w:eastAsia="zh-CN"/>
        </w:rPr>
      </w:pPr>
    </w:p>
    <w:tbl>
      <w:tblPr>
        <w:tblStyle w:val="af4"/>
        <w:tblW w:w="0" w:type="auto"/>
        <w:jc w:val="center"/>
        <w:tblLook w:val="04A0" w:firstRow="1" w:lastRow="0" w:firstColumn="1" w:lastColumn="0" w:noHBand="0" w:noVBand="1"/>
      </w:tblPr>
      <w:tblGrid>
        <w:gridCol w:w="1417"/>
        <w:gridCol w:w="3118"/>
        <w:gridCol w:w="1417"/>
        <w:gridCol w:w="3118"/>
      </w:tblGrid>
      <w:tr w:rsidR="001E56BE" w14:paraId="5EA91F8B" w14:textId="77777777">
        <w:trPr>
          <w:jc w:val="center"/>
        </w:trPr>
        <w:tc>
          <w:tcPr>
            <w:tcW w:w="1417" w:type="dxa"/>
            <w:shd w:val="clear" w:color="auto" w:fill="4472C4"/>
          </w:tcPr>
          <w:p w14:paraId="7BD932F7" w14:textId="77777777" w:rsidR="001E56BE" w:rsidRDefault="00000000">
            <w:pPr>
              <w:spacing w:before="40" w:after="40" w:line="240" w:lineRule="auto"/>
              <w:jc w:val="center"/>
            </w:pPr>
            <w:r>
              <w:rPr>
                <w:rFonts w:ascii="黑体" w:eastAsia="黑体" w:hAnsi="黑体"/>
                <w:b/>
                <w:color w:val="FFFFFF"/>
              </w:rPr>
              <w:t>课题</w:t>
            </w:r>
          </w:p>
        </w:tc>
        <w:tc>
          <w:tcPr>
            <w:tcW w:w="3118" w:type="dxa"/>
            <w:shd w:val="clear" w:color="auto" w:fill="4472C4"/>
          </w:tcPr>
          <w:p w14:paraId="5685386C" w14:textId="77777777" w:rsidR="001E56BE" w:rsidRDefault="00000000">
            <w:pPr>
              <w:spacing w:before="40" w:after="40" w:line="240" w:lineRule="auto"/>
              <w:jc w:val="center"/>
            </w:pPr>
            <w:r>
              <w:rPr>
                <w:rFonts w:ascii="黑体" w:eastAsia="黑体" w:hAnsi="黑体"/>
                <w:b/>
                <w:color w:val="FFFFFF"/>
              </w:rPr>
              <w:t>3.3 课时1 平面镜成像规律</w:t>
            </w:r>
          </w:p>
        </w:tc>
        <w:tc>
          <w:tcPr>
            <w:tcW w:w="1417" w:type="dxa"/>
            <w:shd w:val="clear" w:color="auto" w:fill="4472C4"/>
          </w:tcPr>
          <w:p w14:paraId="4FD26977" w14:textId="77777777" w:rsidR="001E56BE" w:rsidRDefault="00000000">
            <w:pPr>
              <w:spacing w:before="40" w:after="40" w:line="240" w:lineRule="auto"/>
              <w:jc w:val="center"/>
            </w:pPr>
            <w:r>
              <w:rPr>
                <w:rFonts w:ascii="黑体" w:eastAsia="黑体" w:hAnsi="黑体"/>
                <w:b/>
                <w:color w:val="FFFFFF"/>
              </w:rPr>
              <w:t>课型</w:t>
            </w:r>
          </w:p>
        </w:tc>
        <w:tc>
          <w:tcPr>
            <w:tcW w:w="3118" w:type="dxa"/>
            <w:shd w:val="clear" w:color="auto" w:fill="4472C4"/>
          </w:tcPr>
          <w:p w14:paraId="5624D917" w14:textId="77777777" w:rsidR="001E56BE" w:rsidRDefault="00000000">
            <w:pPr>
              <w:spacing w:before="40" w:after="40" w:line="240" w:lineRule="auto"/>
              <w:jc w:val="center"/>
            </w:pPr>
            <w:r>
              <w:rPr>
                <w:rFonts w:ascii="黑体" w:eastAsia="黑体" w:hAnsi="黑体"/>
                <w:b/>
                <w:color w:val="FFFFFF"/>
              </w:rPr>
              <w:t>新授课</w:t>
            </w:r>
          </w:p>
        </w:tc>
      </w:tr>
      <w:tr w:rsidR="001E56BE" w14:paraId="3D82A85A" w14:textId="77777777">
        <w:trPr>
          <w:jc w:val="center"/>
        </w:trPr>
        <w:tc>
          <w:tcPr>
            <w:tcW w:w="1417" w:type="dxa"/>
            <w:shd w:val="clear" w:color="auto" w:fill="D6E4F0"/>
          </w:tcPr>
          <w:p w14:paraId="192C0FAF" w14:textId="77777777" w:rsidR="001E56BE" w:rsidRDefault="00000000">
            <w:pPr>
              <w:spacing w:before="40" w:after="40" w:line="240" w:lineRule="auto"/>
              <w:jc w:val="center"/>
            </w:pPr>
            <w:r>
              <w:rPr>
                <w:rFonts w:ascii="黑体" w:eastAsia="黑体" w:hAnsi="黑体"/>
                <w:b/>
              </w:rPr>
              <w:t>年级</w:t>
            </w:r>
          </w:p>
        </w:tc>
        <w:tc>
          <w:tcPr>
            <w:tcW w:w="3118" w:type="dxa"/>
          </w:tcPr>
          <w:p w14:paraId="4A626D89" w14:textId="77777777" w:rsidR="001E56BE" w:rsidRDefault="00000000">
            <w:pPr>
              <w:spacing w:before="40" w:after="40" w:line="240" w:lineRule="auto"/>
              <w:jc w:val="center"/>
            </w:pPr>
            <w:r>
              <w:rPr>
                <w:rFonts w:ascii="宋体" w:eastAsia="宋体" w:hAnsi="宋体"/>
              </w:rPr>
              <w:t>八年级</w:t>
            </w:r>
          </w:p>
        </w:tc>
        <w:tc>
          <w:tcPr>
            <w:tcW w:w="1417" w:type="dxa"/>
            <w:shd w:val="clear" w:color="auto" w:fill="D6E4F0"/>
          </w:tcPr>
          <w:p w14:paraId="3D110D1E" w14:textId="77777777" w:rsidR="001E56BE" w:rsidRDefault="00000000">
            <w:pPr>
              <w:spacing w:before="40" w:after="40" w:line="240" w:lineRule="auto"/>
              <w:jc w:val="center"/>
            </w:pPr>
            <w:r>
              <w:rPr>
                <w:rFonts w:ascii="黑体" w:eastAsia="黑体" w:hAnsi="黑体"/>
                <w:b/>
              </w:rPr>
              <w:t>学科</w:t>
            </w:r>
          </w:p>
        </w:tc>
        <w:tc>
          <w:tcPr>
            <w:tcW w:w="3118" w:type="dxa"/>
          </w:tcPr>
          <w:p w14:paraId="52310466" w14:textId="77777777" w:rsidR="001E56BE" w:rsidRDefault="00000000">
            <w:pPr>
              <w:spacing w:before="40" w:after="40" w:line="240" w:lineRule="auto"/>
              <w:jc w:val="center"/>
            </w:pPr>
            <w:r>
              <w:rPr>
                <w:rFonts w:ascii="宋体" w:eastAsia="宋体" w:hAnsi="宋体"/>
              </w:rPr>
              <w:t>物理</w:t>
            </w:r>
          </w:p>
        </w:tc>
      </w:tr>
      <w:tr w:rsidR="001E56BE" w14:paraId="4FCD9814" w14:textId="77777777">
        <w:trPr>
          <w:jc w:val="center"/>
        </w:trPr>
        <w:tc>
          <w:tcPr>
            <w:tcW w:w="1417" w:type="dxa"/>
            <w:shd w:val="clear" w:color="auto" w:fill="D6E4F0"/>
          </w:tcPr>
          <w:p w14:paraId="588162BB" w14:textId="77777777" w:rsidR="001E56BE" w:rsidRDefault="00000000">
            <w:pPr>
              <w:spacing w:before="40" w:after="40" w:line="240" w:lineRule="auto"/>
              <w:jc w:val="center"/>
            </w:pPr>
            <w:r>
              <w:rPr>
                <w:rFonts w:ascii="黑体" w:eastAsia="黑体" w:hAnsi="黑体"/>
                <w:b/>
              </w:rPr>
              <w:t>教材版本</w:t>
            </w:r>
          </w:p>
        </w:tc>
        <w:tc>
          <w:tcPr>
            <w:tcW w:w="3118" w:type="dxa"/>
          </w:tcPr>
          <w:p w14:paraId="76B57832" w14:textId="77777777" w:rsidR="001E56BE" w:rsidRDefault="00000000">
            <w:pPr>
              <w:spacing w:before="40" w:after="40" w:line="240" w:lineRule="auto"/>
              <w:jc w:val="center"/>
              <w:rPr>
                <w:lang w:eastAsia="zh-CN"/>
              </w:rPr>
            </w:pPr>
            <w:r>
              <w:rPr>
                <w:rFonts w:ascii="宋体" w:eastAsia="宋体" w:hAnsi="宋体"/>
                <w:lang w:eastAsia="zh-CN"/>
              </w:rPr>
              <w:t>沪粤版（八年级上册）</w:t>
            </w:r>
          </w:p>
        </w:tc>
        <w:tc>
          <w:tcPr>
            <w:tcW w:w="1417" w:type="dxa"/>
            <w:shd w:val="clear" w:color="auto" w:fill="D6E4F0"/>
          </w:tcPr>
          <w:p w14:paraId="2AD11552" w14:textId="77777777" w:rsidR="001E56BE" w:rsidRDefault="00000000">
            <w:pPr>
              <w:spacing w:before="40" w:after="40" w:line="240" w:lineRule="auto"/>
              <w:jc w:val="center"/>
            </w:pPr>
            <w:r>
              <w:rPr>
                <w:rFonts w:ascii="黑体" w:eastAsia="黑体" w:hAnsi="黑体"/>
                <w:b/>
              </w:rPr>
              <w:t>课时</w:t>
            </w:r>
          </w:p>
        </w:tc>
        <w:tc>
          <w:tcPr>
            <w:tcW w:w="3118" w:type="dxa"/>
          </w:tcPr>
          <w:p w14:paraId="322BA7B5" w14:textId="77777777" w:rsidR="001E56BE" w:rsidRDefault="00000000">
            <w:pPr>
              <w:spacing w:before="40" w:after="40" w:line="240" w:lineRule="auto"/>
              <w:jc w:val="center"/>
            </w:pPr>
            <w:r>
              <w:rPr>
                <w:rFonts w:ascii="宋体" w:eastAsia="宋体" w:hAnsi="宋体"/>
              </w:rPr>
              <w:t>1课时</w:t>
            </w:r>
          </w:p>
        </w:tc>
      </w:tr>
      <w:tr w:rsidR="001E56BE" w14:paraId="0037505A" w14:textId="77777777">
        <w:trPr>
          <w:jc w:val="center"/>
        </w:trPr>
        <w:tc>
          <w:tcPr>
            <w:tcW w:w="1417" w:type="dxa"/>
            <w:shd w:val="clear" w:color="auto" w:fill="D6E4F0"/>
          </w:tcPr>
          <w:p w14:paraId="1D50227E" w14:textId="77777777" w:rsidR="001E56BE" w:rsidRDefault="00000000">
            <w:pPr>
              <w:spacing w:before="40" w:after="40" w:line="240" w:lineRule="auto"/>
              <w:jc w:val="center"/>
            </w:pPr>
            <w:r>
              <w:rPr>
                <w:rFonts w:ascii="黑体" w:eastAsia="黑体" w:hAnsi="黑体"/>
                <w:b/>
              </w:rPr>
              <w:t>教学方法</w:t>
            </w:r>
          </w:p>
        </w:tc>
        <w:tc>
          <w:tcPr>
            <w:tcW w:w="3118" w:type="dxa"/>
          </w:tcPr>
          <w:p w14:paraId="2647EC7B" w14:textId="77777777" w:rsidR="001E56BE" w:rsidRDefault="00000000">
            <w:pPr>
              <w:spacing w:before="40" w:after="40" w:line="240" w:lineRule="auto"/>
              <w:jc w:val="center"/>
              <w:rPr>
                <w:lang w:eastAsia="zh-CN"/>
              </w:rPr>
            </w:pPr>
            <w:r>
              <w:rPr>
                <w:rFonts w:ascii="宋体" w:eastAsia="宋体" w:hAnsi="宋体"/>
                <w:lang w:eastAsia="zh-CN"/>
              </w:rPr>
              <w:t>实验探究法、讲授法、演示法、小组合作法、讨论法</w:t>
            </w:r>
          </w:p>
        </w:tc>
        <w:tc>
          <w:tcPr>
            <w:tcW w:w="1417" w:type="dxa"/>
            <w:shd w:val="clear" w:color="auto" w:fill="D6E4F0"/>
          </w:tcPr>
          <w:p w14:paraId="3047E0B5" w14:textId="77777777" w:rsidR="001E56BE" w:rsidRDefault="00000000">
            <w:pPr>
              <w:spacing w:before="40" w:after="40" w:line="240" w:lineRule="auto"/>
              <w:jc w:val="center"/>
            </w:pPr>
            <w:r>
              <w:rPr>
                <w:rFonts w:ascii="黑体" w:eastAsia="黑体" w:hAnsi="黑体"/>
                <w:b/>
              </w:rPr>
              <w:t>教学用具</w:t>
            </w:r>
          </w:p>
        </w:tc>
        <w:tc>
          <w:tcPr>
            <w:tcW w:w="3118" w:type="dxa"/>
          </w:tcPr>
          <w:p w14:paraId="5084582B" w14:textId="77777777" w:rsidR="001E56BE" w:rsidRDefault="00000000">
            <w:pPr>
              <w:spacing w:before="40" w:after="40" w:line="240" w:lineRule="auto"/>
              <w:jc w:val="center"/>
              <w:rPr>
                <w:lang w:eastAsia="zh-CN"/>
              </w:rPr>
            </w:pPr>
            <w:r>
              <w:rPr>
                <w:rFonts w:ascii="宋体" w:eastAsia="宋体" w:hAnsi="宋体"/>
                <w:lang w:eastAsia="zh-CN"/>
              </w:rPr>
              <w:t>多媒体课件、平面镜、玻璃板、两支相同蜡烛、刻度尺、白纸、光屏、火柴盒</w:t>
            </w:r>
          </w:p>
        </w:tc>
      </w:tr>
    </w:tbl>
    <w:p w14:paraId="6512414B" w14:textId="77777777" w:rsidR="001E56BE" w:rsidRDefault="001E56BE">
      <w:pPr>
        <w:rPr>
          <w:lang w:eastAsia="zh-CN"/>
        </w:rPr>
      </w:pPr>
    </w:p>
    <w:p w14:paraId="085FC7B9" w14:textId="77777777" w:rsidR="001E56BE" w:rsidRDefault="00000000">
      <w:pPr>
        <w:spacing w:before="160" w:after="80"/>
        <w:rPr>
          <w:lang w:eastAsia="zh-CN"/>
        </w:rPr>
      </w:pPr>
      <w:r>
        <w:rPr>
          <w:rFonts w:ascii="黑体" w:eastAsia="黑体" w:hAnsi="黑体"/>
          <w:b/>
          <w:sz w:val="30"/>
          <w:lang w:eastAsia="zh-CN"/>
        </w:rPr>
        <w:t>一、核心素养目标</w:t>
      </w:r>
    </w:p>
    <w:p w14:paraId="5D7DAE2A" w14:textId="77777777" w:rsidR="001E56BE" w:rsidRDefault="00000000">
      <w:pPr>
        <w:spacing w:before="120" w:after="60"/>
        <w:rPr>
          <w:lang w:eastAsia="zh-CN"/>
        </w:rPr>
      </w:pPr>
      <w:r>
        <w:rPr>
          <w:rFonts w:ascii="黑体" w:eastAsia="黑体" w:hAnsi="黑体"/>
          <w:b/>
          <w:sz w:val="26"/>
          <w:lang w:eastAsia="zh-CN"/>
        </w:rPr>
        <w:t>物理观念</w:t>
      </w:r>
    </w:p>
    <w:p w14:paraId="398F76AC" w14:textId="77777777" w:rsidR="001E56BE" w:rsidRDefault="00000000">
      <w:pPr>
        <w:spacing w:after="60"/>
        <w:ind w:left="567" w:firstLine="420"/>
        <w:rPr>
          <w:lang w:eastAsia="zh-CN"/>
        </w:rPr>
      </w:pPr>
      <w:r>
        <w:rPr>
          <w:rFonts w:ascii="宋体" w:eastAsia="宋体" w:hAnsi="宋体"/>
          <w:sz w:val="24"/>
          <w:lang w:eastAsia="zh-CN"/>
        </w:rPr>
        <w:t>知道平面镜成像的特点：像与物大小相等、像到镜面的距离等于物到镜面的距离、像与物的连线与镜面垂直、平面镜成的是虚像。</w:t>
      </w:r>
    </w:p>
    <w:p w14:paraId="4FC87029" w14:textId="77777777" w:rsidR="001E56BE" w:rsidRDefault="00000000">
      <w:pPr>
        <w:spacing w:after="60"/>
        <w:ind w:left="567" w:firstLine="420"/>
        <w:rPr>
          <w:lang w:eastAsia="zh-CN"/>
        </w:rPr>
      </w:pPr>
      <w:r>
        <w:rPr>
          <w:rFonts w:ascii="宋体" w:eastAsia="宋体" w:hAnsi="宋体"/>
          <w:sz w:val="24"/>
          <w:lang w:eastAsia="zh-CN"/>
        </w:rPr>
        <w:t>理解平面镜成像的原理——光的反射定律，知道虚像不是实际光线会聚而成的。</w:t>
      </w:r>
    </w:p>
    <w:p w14:paraId="5783C044" w14:textId="77777777" w:rsidR="001E56BE" w:rsidRDefault="00000000">
      <w:pPr>
        <w:spacing w:after="60"/>
        <w:ind w:left="567" w:firstLine="420"/>
        <w:rPr>
          <w:lang w:eastAsia="zh-CN"/>
        </w:rPr>
      </w:pPr>
      <w:r>
        <w:rPr>
          <w:rFonts w:ascii="宋体" w:eastAsia="宋体" w:hAnsi="宋体"/>
          <w:sz w:val="24"/>
          <w:lang w:eastAsia="zh-CN"/>
        </w:rPr>
        <w:t>能运用平面镜成像特点解释生活中的相关现象，如倒影、潜望镜、视力表等。</w:t>
      </w:r>
    </w:p>
    <w:p w14:paraId="7473D5B4" w14:textId="77777777" w:rsidR="001E56BE" w:rsidRDefault="00000000">
      <w:pPr>
        <w:spacing w:before="120" w:after="60"/>
        <w:rPr>
          <w:lang w:eastAsia="zh-CN"/>
        </w:rPr>
      </w:pPr>
      <w:r>
        <w:rPr>
          <w:rFonts w:ascii="黑体" w:eastAsia="黑体" w:hAnsi="黑体"/>
          <w:b/>
          <w:sz w:val="26"/>
          <w:lang w:eastAsia="zh-CN"/>
        </w:rPr>
        <w:t>科学思维</w:t>
      </w:r>
    </w:p>
    <w:p w14:paraId="1ADA54E7" w14:textId="77777777" w:rsidR="001E56BE" w:rsidRDefault="00000000">
      <w:pPr>
        <w:spacing w:after="60"/>
        <w:ind w:left="567" w:firstLine="420"/>
        <w:rPr>
          <w:lang w:eastAsia="zh-CN"/>
        </w:rPr>
      </w:pPr>
      <w:r>
        <w:rPr>
          <w:rFonts w:ascii="宋体" w:eastAsia="宋体" w:hAnsi="宋体"/>
          <w:sz w:val="24"/>
          <w:lang w:eastAsia="zh-CN"/>
        </w:rPr>
        <w:t>通过探究平面镜成像规律的实验，培养提出问题、猜想假设、设计实验、分析数据、得出结论的科学探究思维。</w:t>
      </w:r>
    </w:p>
    <w:p w14:paraId="44F7D4CB" w14:textId="77777777" w:rsidR="001E56BE" w:rsidRDefault="00000000">
      <w:pPr>
        <w:spacing w:after="60"/>
        <w:ind w:left="567" w:firstLine="420"/>
        <w:rPr>
          <w:lang w:eastAsia="zh-CN"/>
        </w:rPr>
      </w:pPr>
      <w:r>
        <w:rPr>
          <w:rFonts w:ascii="宋体" w:eastAsia="宋体" w:hAnsi="宋体"/>
          <w:sz w:val="24"/>
          <w:lang w:eastAsia="zh-CN"/>
        </w:rPr>
        <w:t>通过对实像和虚像的对比归纳，培养分类比较和归纳总结的思维能力。</w:t>
      </w:r>
    </w:p>
    <w:p w14:paraId="72AB5665" w14:textId="77777777" w:rsidR="001E56BE" w:rsidRDefault="00000000">
      <w:pPr>
        <w:spacing w:after="60"/>
        <w:ind w:left="567" w:firstLine="420"/>
        <w:rPr>
          <w:lang w:eastAsia="zh-CN"/>
        </w:rPr>
      </w:pPr>
      <w:r>
        <w:rPr>
          <w:rFonts w:ascii="宋体" w:eastAsia="宋体" w:hAnsi="宋体"/>
          <w:sz w:val="24"/>
          <w:lang w:eastAsia="zh-CN"/>
        </w:rPr>
        <w:t>通过平面镜成像作图的学习，培养对称思维和空间想象能力。</w:t>
      </w:r>
    </w:p>
    <w:p w14:paraId="321E5B0D" w14:textId="77777777" w:rsidR="001E56BE" w:rsidRDefault="00000000">
      <w:pPr>
        <w:spacing w:before="120" w:after="60"/>
        <w:rPr>
          <w:lang w:eastAsia="zh-CN"/>
        </w:rPr>
      </w:pPr>
      <w:r>
        <w:rPr>
          <w:rFonts w:ascii="黑体" w:eastAsia="黑体" w:hAnsi="黑体"/>
          <w:b/>
          <w:sz w:val="26"/>
          <w:lang w:eastAsia="zh-CN"/>
        </w:rPr>
        <w:t>科学探究</w:t>
      </w:r>
    </w:p>
    <w:p w14:paraId="5197CD06" w14:textId="77777777" w:rsidR="001E56BE" w:rsidRDefault="00000000">
      <w:pPr>
        <w:spacing w:after="60"/>
        <w:ind w:left="567" w:firstLine="420"/>
        <w:rPr>
          <w:lang w:eastAsia="zh-CN"/>
        </w:rPr>
      </w:pPr>
      <w:r>
        <w:rPr>
          <w:rFonts w:ascii="宋体" w:eastAsia="宋体" w:hAnsi="宋体"/>
          <w:sz w:val="24"/>
          <w:lang w:eastAsia="zh-CN"/>
        </w:rPr>
        <w:t>通过探究平面镜成像特点的实验活动，体验提出问题——猜想假设——设计实验——进行实验——分析论证——得出结论的完整探究过程。</w:t>
      </w:r>
    </w:p>
    <w:p w14:paraId="47A14E13" w14:textId="77777777" w:rsidR="001E56BE" w:rsidRDefault="00000000">
      <w:pPr>
        <w:spacing w:after="60"/>
        <w:ind w:left="567" w:firstLine="420"/>
        <w:rPr>
          <w:lang w:eastAsia="zh-CN"/>
        </w:rPr>
      </w:pPr>
      <w:r>
        <w:rPr>
          <w:rFonts w:ascii="宋体" w:eastAsia="宋体" w:hAnsi="宋体"/>
          <w:sz w:val="24"/>
          <w:lang w:eastAsia="zh-CN"/>
        </w:rPr>
        <w:t>能运用平面镜成像特点解决简单的实际问题，如利用平面镜节省空间、计算像距等。</w:t>
      </w:r>
    </w:p>
    <w:p w14:paraId="123D0227" w14:textId="77777777" w:rsidR="001E56BE" w:rsidRDefault="00000000">
      <w:pPr>
        <w:spacing w:before="120" w:after="60"/>
        <w:rPr>
          <w:lang w:eastAsia="zh-CN"/>
        </w:rPr>
      </w:pPr>
      <w:r>
        <w:rPr>
          <w:rFonts w:ascii="黑体" w:eastAsia="黑体" w:hAnsi="黑体"/>
          <w:b/>
          <w:sz w:val="26"/>
          <w:lang w:eastAsia="zh-CN"/>
        </w:rPr>
        <w:t>科学态度与责任</w:t>
      </w:r>
    </w:p>
    <w:p w14:paraId="49883E13" w14:textId="77777777" w:rsidR="001E56BE" w:rsidRDefault="00000000">
      <w:pPr>
        <w:spacing w:after="60"/>
        <w:ind w:left="567" w:firstLine="420"/>
        <w:rPr>
          <w:lang w:eastAsia="zh-CN"/>
        </w:rPr>
      </w:pPr>
      <w:r>
        <w:rPr>
          <w:rFonts w:ascii="宋体" w:eastAsia="宋体" w:hAnsi="宋体"/>
          <w:sz w:val="24"/>
          <w:lang w:eastAsia="zh-CN"/>
        </w:rPr>
        <w:t>通过实验探究活动，培养实事求是、严谨求实的科学态度。</w:t>
      </w:r>
    </w:p>
    <w:p w14:paraId="0AC249AE" w14:textId="77777777" w:rsidR="001E56BE" w:rsidRDefault="00000000">
      <w:pPr>
        <w:spacing w:after="60"/>
        <w:ind w:left="567" w:firstLine="420"/>
        <w:rPr>
          <w:lang w:eastAsia="zh-CN"/>
        </w:rPr>
      </w:pPr>
      <w:r>
        <w:rPr>
          <w:rFonts w:ascii="宋体" w:eastAsia="宋体" w:hAnsi="宋体"/>
          <w:sz w:val="24"/>
          <w:lang w:eastAsia="zh-CN"/>
        </w:rPr>
        <w:t>通过小组合作实验，培养团队协作精神和乐于交流的科学素养。</w:t>
      </w:r>
    </w:p>
    <w:p w14:paraId="5A914577" w14:textId="77777777" w:rsidR="001E56BE" w:rsidRDefault="00000000">
      <w:pPr>
        <w:spacing w:after="60"/>
        <w:ind w:left="567" w:firstLine="420"/>
        <w:rPr>
          <w:lang w:eastAsia="zh-CN"/>
        </w:rPr>
      </w:pPr>
      <w:r>
        <w:rPr>
          <w:rFonts w:ascii="宋体" w:eastAsia="宋体" w:hAnsi="宋体"/>
          <w:sz w:val="24"/>
          <w:lang w:eastAsia="zh-CN"/>
        </w:rPr>
        <w:t>通过“猴子捞月”等生活现象的分析，培养将物理知识与生活实际相联系的意识和习惯。</w:t>
      </w:r>
    </w:p>
    <w:p w14:paraId="1222DB59" w14:textId="77777777" w:rsidR="001E56BE" w:rsidRDefault="00000000">
      <w:pPr>
        <w:spacing w:before="160" w:after="80"/>
        <w:rPr>
          <w:lang w:eastAsia="zh-CN"/>
        </w:rPr>
      </w:pPr>
      <w:r>
        <w:rPr>
          <w:rFonts w:ascii="黑体" w:eastAsia="黑体" w:hAnsi="黑体"/>
          <w:b/>
          <w:sz w:val="30"/>
          <w:lang w:eastAsia="zh-CN"/>
        </w:rPr>
        <w:lastRenderedPageBreak/>
        <w:t>二、教学重难点</w:t>
      </w:r>
    </w:p>
    <w:p w14:paraId="5E459522" w14:textId="77777777" w:rsidR="001E56BE" w:rsidRDefault="00000000">
      <w:pPr>
        <w:spacing w:before="120" w:after="60"/>
        <w:rPr>
          <w:lang w:eastAsia="zh-CN"/>
        </w:rPr>
      </w:pPr>
      <w:r>
        <w:rPr>
          <w:rFonts w:ascii="黑体" w:eastAsia="黑体" w:hAnsi="黑体"/>
          <w:b/>
          <w:sz w:val="26"/>
          <w:lang w:eastAsia="zh-CN"/>
        </w:rPr>
        <w:t>教学重点</w:t>
      </w:r>
    </w:p>
    <w:p w14:paraId="2E773536" w14:textId="77777777" w:rsidR="001E56BE" w:rsidRDefault="00000000">
      <w:pPr>
        <w:spacing w:after="60"/>
        <w:ind w:left="567" w:firstLine="420"/>
        <w:rPr>
          <w:lang w:eastAsia="zh-CN"/>
        </w:rPr>
      </w:pPr>
      <w:r>
        <w:rPr>
          <w:rFonts w:ascii="宋体" w:eastAsia="宋体" w:hAnsi="宋体"/>
          <w:sz w:val="24"/>
          <w:lang w:eastAsia="zh-CN"/>
        </w:rPr>
        <w:t>1. 平面镜成像的四个特点：像与物大小相等、像到镜面的距离等于物到镜面的距离、像与物的连线与镜面垂直、平面镜成的是虚像。</w:t>
      </w:r>
    </w:p>
    <w:p w14:paraId="2E4115C3" w14:textId="77777777" w:rsidR="001E56BE" w:rsidRDefault="00000000">
      <w:pPr>
        <w:spacing w:after="60"/>
        <w:ind w:left="567" w:firstLine="420"/>
        <w:rPr>
          <w:lang w:eastAsia="zh-CN"/>
        </w:rPr>
      </w:pPr>
      <w:r>
        <w:rPr>
          <w:rFonts w:ascii="宋体" w:eastAsia="宋体" w:hAnsi="宋体"/>
          <w:sz w:val="24"/>
          <w:lang w:eastAsia="zh-CN"/>
        </w:rPr>
        <w:t>2. 探究平面镜成像特点的实验方法——用玻璃板代替平面镜的目的、用两个相同蜡烛的目的、刻度尺的作用等。</w:t>
      </w:r>
    </w:p>
    <w:p w14:paraId="11EC95B6" w14:textId="77777777" w:rsidR="001E56BE" w:rsidRDefault="00000000">
      <w:pPr>
        <w:spacing w:after="60"/>
        <w:ind w:left="567" w:firstLine="420"/>
        <w:rPr>
          <w:lang w:eastAsia="zh-CN"/>
        </w:rPr>
      </w:pPr>
      <w:r>
        <w:rPr>
          <w:rFonts w:ascii="宋体" w:eastAsia="宋体" w:hAnsi="宋体"/>
          <w:sz w:val="24"/>
          <w:lang w:eastAsia="zh-CN"/>
        </w:rPr>
        <w:t>3. 平面镜成像作图方法——对称法。</w:t>
      </w:r>
    </w:p>
    <w:p w14:paraId="3C381F9D" w14:textId="77777777" w:rsidR="001E56BE" w:rsidRDefault="00000000">
      <w:pPr>
        <w:spacing w:before="120" w:after="60"/>
        <w:rPr>
          <w:lang w:eastAsia="zh-CN"/>
        </w:rPr>
      </w:pPr>
      <w:r>
        <w:rPr>
          <w:rFonts w:ascii="黑体" w:eastAsia="黑体" w:hAnsi="黑体"/>
          <w:b/>
          <w:sz w:val="26"/>
          <w:lang w:eastAsia="zh-CN"/>
        </w:rPr>
        <w:t>教学难点</w:t>
      </w:r>
    </w:p>
    <w:p w14:paraId="5021A23A" w14:textId="77777777" w:rsidR="001E56BE" w:rsidRDefault="00000000">
      <w:pPr>
        <w:spacing w:after="60"/>
        <w:ind w:left="567" w:firstLine="420"/>
        <w:rPr>
          <w:lang w:eastAsia="zh-CN"/>
        </w:rPr>
      </w:pPr>
      <w:r>
        <w:rPr>
          <w:rFonts w:ascii="宋体" w:eastAsia="宋体" w:hAnsi="宋体"/>
          <w:sz w:val="24"/>
          <w:lang w:eastAsia="zh-CN"/>
        </w:rPr>
        <w:t>1. 虚像概念的理解——虚像不是实际光线会聚而成的，而是反射光线的反向延长线会聚而成的，不能用光屏承接。</w:t>
      </w:r>
    </w:p>
    <w:p w14:paraId="35595CE5" w14:textId="77777777" w:rsidR="001E56BE" w:rsidRDefault="00000000">
      <w:pPr>
        <w:spacing w:after="60"/>
        <w:ind w:left="567" w:firstLine="420"/>
        <w:rPr>
          <w:lang w:eastAsia="zh-CN"/>
        </w:rPr>
      </w:pPr>
      <w:r>
        <w:rPr>
          <w:rFonts w:ascii="宋体" w:eastAsia="宋体" w:hAnsi="宋体"/>
          <w:sz w:val="24"/>
          <w:lang w:eastAsia="zh-CN"/>
        </w:rPr>
        <w:t>2. 平面镜成像原理——光的反射定律，学生容易混淆成像特点与成像原理。</w:t>
      </w:r>
    </w:p>
    <w:p w14:paraId="404D7E28" w14:textId="77777777" w:rsidR="001E56BE" w:rsidRDefault="00000000">
      <w:pPr>
        <w:spacing w:after="60"/>
        <w:ind w:left="567" w:firstLine="420"/>
        <w:rPr>
          <w:lang w:eastAsia="zh-CN"/>
        </w:rPr>
      </w:pPr>
      <w:r>
        <w:rPr>
          <w:rFonts w:ascii="宋体" w:eastAsia="宋体" w:hAnsi="宋体"/>
          <w:sz w:val="24"/>
          <w:lang w:eastAsia="zh-CN"/>
        </w:rPr>
        <w:t>3. 平面镜成像作图——对称法的理解和应用，尤其是已知像与物位置确定平面镜位置的作图。</w:t>
      </w:r>
    </w:p>
    <w:p w14:paraId="77ED8A83" w14:textId="77777777" w:rsidR="001E56BE" w:rsidRDefault="00000000">
      <w:pPr>
        <w:spacing w:before="160" w:after="80"/>
        <w:rPr>
          <w:lang w:eastAsia="zh-CN"/>
        </w:rPr>
      </w:pPr>
      <w:r>
        <w:rPr>
          <w:rFonts w:ascii="黑体" w:eastAsia="黑体" w:hAnsi="黑体"/>
          <w:b/>
          <w:sz w:val="30"/>
          <w:lang w:eastAsia="zh-CN"/>
        </w:rPr>
        <w:t>三、教学过程</w:t>
      </w:r>
    </w:p>
    <w:p w14:paraId="6EE7B674" w14:textId="77777777" w:rsidR="001E56BE" w:rsidRDefault="00000000">
      <w:pPr>
        <w:spacing w:before="120" w:after="60"/>
        <w:rPr>
          <w:lang w:eastAsia="zh-CN"/>
        </w:rPr>
      </w:pPr>
      <w:r>
        <w:rPr>
          <w:rFonts w:ascii="黑体" w:eastAsia="黑体" w:hAnsi="黑体"/>
          <w:b/>
          <w:sz w:val="26"/>
          <w:lang w:eastAsia="zh-CN"/>
        </w:rPr>
        <w:t>（一）情境导入：猴子捞月亮（3分钟）</w:t>
      </w:r>
    </w:p>
    <w:p w14:paraId="4A4F6B83"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同学们，课前让大家预习的时候，有没有听过“猴子捞月”的故事？谁能给大家讲一讲这个故事？</w:t>
      </w:r>
    </w:p>
    <w:p w14:paraId="63DC65AB" w14:textId="77777777" w:rsidR="001E56BE"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学生积极举手发言：一群猴子在树上玩耍，看到水中有一个月亮，就想把月亮捞上来。于是它们一只接一只地从树上吊下来，最下面的猴子伸手去捞月亮时，月亮却碎了，水面的月亮不见了。</w:t>
      </w:r>
    </w:p>
    <w:p w14:paraId="19352C3D" w14:textId="77777777" w:rsidR="001E56BE" w:rsidRDefault="00000000">
      <w:pPr>
        <w:jc w:val="center"/>
      </w:pPr>
      <w:r>
        <w:rPr>
          <w:noProof/>
        </w:rPr>
        <w:drawing>
          <wp:inline distT="0" distB="0" distL="114300" distR="114300" wp14:anchorId="1BD904B3" wp14:editId="6F95FCE6">
            <wp:extent cx="2879725" cy="3045460"/>
            <wp:effectExtent l="0" t="0" r="63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9"/>
                    <a:stretch>
                      <a:fillRect/>
                    </a:stretch>
                  </pic:blipFill>
                  <pic:spPr>
                    <a:xfrm>
                      <a:off x="0" y="0"/>
                      <a:ext cx="2880000" cy="3045756"/>
                    </a:xfrm>
                    <a:prstGeom prst="rect">
                      <a:avLst/>
                    </a:prstGeom>
                  </pic:spPr>
                </pic:pic>
              </a:graphicData>
            </a:graphic>
          </wp:inline>
        </w:drawing>
      </w:r>
    </w:p>
    <w:p w14:paraId="27EECED8" w14:textId="77777777" w:rsidR="001E56BE" w:rsidRDefault="00000000">
      <w:pPr>
        <w:spacing w:after="80"/>
        <w:jc w:val="center"/>
        <w:rPr>
          <w:lang w:eastAsia="zh-CN"/>
        </w:rPr>
      </w:pPr>
      <w:r>
        <w:rPr>
          <w:rFonts w:ascii="楷体" w:eastAsia="楷体" w:hAnsi="楷体"/>
          <w:sz w:val="20"/>
          <w:lang w:eastAsia="zh-CN"/>
        </w:rPr>
        <w:lastRenderedPageBreak/>
        <w:t>猴子捞月故事——水中的月亮是真的吗？</w:t>
      </w:r>
    </w:p>
    <w:p w14:paraId="0F81EE2B"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谢谢这位同学的精彩讲述！那么老师想问大家：水中的月亮是真正的月亮吗？为什么猴子捞不到水中的月亮呢？这其实就是平面镜成像的现象。今天我们就来学习第三章第三节——平面镜成像规律。</w:t>
      </w:r>
    </w:p>
    <w:p w14:paraId="069A95DB" w14:textId="77777777" w:rsidR="001E56BE" w:rsidRDefault="00000000">
      <w:pPr>
        <w:spacing w:after="60"/>
        <w:ind w:firstLine="420"/>
        <w:rPr>
          <w:lang w:eastAsia="zh-CN"/>
        </w:rPr>
      </w:pPr>
      <w:r>
        <w:rPr>
          <w:rFonts w:ascii="楷体" w:eastAsia="楷体" w:hAnsi="楷体"/>
          <w:b/>
          <w:color w:val="800080"/>
          <w:sz w:val="24"/>
          <w:lang w:eastAsia="zh-CN"/>
        </w:rPr>
        <w:t>【设计意图】</w:t>
      </w:r>
      <w:r>
        <w:rPr>
          <w:rFonts w:ascii="宋体" w:eastAsia="宋体" w:hAnsi="宋体"/>
          <w:sz w:val="24"/>
          <w:lang w:eastAsia="zh-CN"/>
        </w:rPr>
        <w:t>通过“猴子捞月”这一学生熟悉的寓言故事设置悬念，激发学生对平面镜成像现象的好奇心和探究欲望，自然引入本课主题。同时引导学生初步思考“实像”与“虚像”的区别。</w:t>
      </w:r>
    </w:p>
    <w:p w14:paraId="7373A8CE" w14:textId="77777777" w:rsidR="001E56BE" w:rsidRDefault="00000000">
      <w:pPr>
        <w:spacing w:after="60"/>
        <w:ind w:firstLine="420"/>
        <w:rPr>
          <w:lang w:eastAsia="zh-CN"/>
        </w:rPr>
      </w:pPr>
      <w:r>
        <w:rPr>
          <w:rFonts w:ascii="楷体" w:eastAsia="楷体" w:hAnsi="楷体"/>
          <w:b/>
          <w:color w:val="993300"/>
          <w:sz w:val="24"/>
          <w:lang w:eastAsia="zh-CN"/>
        </w:rPr>
        <w:t>【过渡语】</w:t>
      </w:r>
      <w:r>
        <w:rPr>
          <w:rFonts w:ascii="宋体" w:eastAsia="宋体" w:hAnsi="宋体"/>
          <w:sz w:val="24"/>
          <w:lang w:eastAsia="zh-CN"/>
        </w:rPr>
        <w:t>水中的月亮到底是怎么形成的？我们先来了解什么是平面镜。</w:t>
      </w:r>
    </w:p>
    <w:p w14:paraId="371FD428" w14:textId="77777777" w:rsidR="001E56BE" w:rsidRDefault="00000000">
      <w:pPr>
        <w:spacing w:before="120" w:after="60"/>
        <w:rPr>
          <w:lang w:eastAsia="zh-CN"/>
        </w:rPr>
      </w:pPr>
      <w:r>
        <w:rPr>
          <w:rFonts w:ascii="黑体" w:eastAsia="黑体" w:hAnsi="黑体"/>
          <w:b/>
          <w:sz w:val="26"/>
          <w:lang w:eastAsia="zh-CN"/>
        </w:rPr>
        <w:t>（二）环节一：平面镜定义与物像概念（3分钟）</w:t>
      </w:r>
    </w:p>
    <w:p w14:paraId="5B1ADCF8" w14:textId="77777777" w:rsidR="001E56BE" w:rsidRDefault="00000000">
      <w:pPr>
        <w:spacing w:before="80" w:after="40"/>
        <w:rPr>
          <w:lang w:eastAsia="zh-CN"/>
        </w:rPr>
      </w:pPr>
      <w:r>
        <w:rPr>
          <w:rFonts w:ascii="楷体" w:eastAsia="楷体" w:hAnsi="楷体"/>
          <w:b/>
          <w:sz w:val="24"/>
          <w:lang w:eastAsia="zh-CN"/>
        </w:rPr>
        <w:t>1. 平面镜的定义</w:t>
      </w:r>
    </w:p>
    <w:p w14:paraId="309BF926"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同学们，请想一想我们生活中哪些物体的表面可以当作镜子使用？它们有什么共同特点？</w:t>
      </w:r>
    </w:p>
    <w:p w14:paraId="6AB20596" w14:textId="77777777" w:rsidR="001E56BE"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学生思考并回答：平时我们照的镜子、安静的水面、光滑的金属表面、玻璃板等都可以当作镜子使用。它们的共同特点是表面很光滑平整。</w:t>
      </w:r>
    </w:p>
    <w:p w14:paraId="4A8D4314"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非常好！反射面为光滑平面的镜子就叫做平面镜。平面镜是我们生活中最常见的光学器件之一。平时我们家里用的穿衣镜、理发镜都属于平面镜。</w:t>
      </w:r>
    </w:p>
    <w:p w14:paraId="28532C36" w14:textId="77777777" w:rsidR="001E56BE"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rPr>
          <w:lang w:eastAsia="zh-CN"/>
        </w:rPr>
      </w:pPr>
      <w:r>
        <w:rPr>
          <w:rFonts w:ascii="楷体" w:eastAsia="楷体" w:hAnsi="楷体"/>
          <w:b/>
          <w:color w:val="CC0000"/>
          <w:sz w:val="24"/>
          <w:lang w:eastAsia="zh-CN"/>
        </w:rPr>
        <w:t>【知识点】</w:t>
      </w:r>
      <w:r>
        <w:rPr>
          <w:rFonts w:ascii="宋体" w:eastAsia="宋体" w:hAnsi="宋体"/>
          <w:sz w:val="24"/>
          <w:lang w:eastAsia="zh-CN"/>
        </w:rPr>
        <w:t>平面镜：反射面为光滑平面的镜子。生活中的平面镜包括穿衣镜、理发镜、安静的水面等。</w:t>
      </w:r>
    </w:p>
    <w:p w14:paraId="19D3D435" w14:textId="77777777" w:rsidR="001E56BE" w:rsidRDefault="00000000">
      <w:pPr>
        <w:spacing w:before="80" w:after="40"/>
        <w:rPr>
          <w:lang w:eastAsia="zh-CN"/>
        </w:rPr>
      </w:pPr>
      <w:r>
        <w:rPr>
          <w:rFonts w:ascii="楷体" w:eastAsia="楷体" w:hAnsi="楷体"/>
          <w:b/>
          <w:sz w:val="24"/>
          <w:lang w:eastAsia="zh-CN"/>
        </w:rPr>
        <w:t>2. 物与像的概念</w:t>
      </w:r>
    </w:p>
    <w:p w14:paraId="6E80BEC2"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同学们，请看这两张图片。当我们照镜子时，镜子里出现的“人”叫什么？其实镜子里的“人”就是你的像。那么“物”和“像”分别是什么意思呢？</w:t>
      </w:r>
    </w:p>
    <w:p w14:paraId="5C22F995" w14:textId="77777777" w:rsidR="001E56BE" w:rsidRDefault="00000000">
      <w:pPr>
        <w:jc w:val="center"/>
      </w:pPr>
      <w:r>
        <w:rPr>
          <w:noProof/>
        </w:rPr>
        <w:drawing>
          <wp:inline distT="0" distB="0" distL="114300" distR="114300" wp14:anchorId="6813F465" wp14:editId="6093B5CF">
            <wp:extent cx="1405890" cy="1020445"/>
            <wp:effectExtent l="0" t="0" r="1143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0"/>
                    <a:stretch>
                      <a:fillRect/>
                    </a:stretch>
                  </pic:blipFill>
                  <pic:spPr>
                    <a:xfrm>
                      <a:off x="0" y="0"/>
                      <a:ext cx="1405890" cy="1020445"/>
                    </a:xfrm>
                    <a:prstGeom prst="rect">
                      <a:avLst/>
                    </a:prstGeom>
                  </pic:spPr>
                </pic:pic>
              </a:graphicData>
            </a:graphic>
          </wp:inline>
        </w:drawing>
      </w:r>
    </w:p>
    <w:p w14:paraId="44CDB28E" w14:textId="77777777" w:rsidR="001E56BE" w:rsidRDefault="00000000">
      <w:pPr>
        <w:spacing w:after="80"/>
        <w:jc w:val="center"/>
        <w:rPr>
          <w:lang w:eastAsia="zh-CN"/>
        </w:rPr>
      </w:pPr>
      <w:r>
        <w:rPr>
          <w:rFonts w:ascii="楷体" w:eastAsia="楷体" w:hAnsi="楷体"/>
          <w:sz w:val="20"/>
          <w:lang w:eastAsia="zh-CN"/>
        </w:rPr>
        <w:t>照镜子时看到的人像——镜前的人是物，镜中的人是像</w:t>
      </w:r>
    </w:p>
    <w:p w14:paraId="2247BADE" w14:textId="77777777" w:rsidR="001E56BE" w:rsidRDefault="00000000">
      <w:pPr>
        <w:jc w:val="center"/>
      </w:pPr>
      <w:r>
        <w:rPr>
          <w:noProof/>
        </w:rPr>
        <w:drawing>
          <wp:inline distT="0" distB="0" distL="114300" distR="114300" wp14:anchorId="1DB2AE5A" wp14:editId="6AD7789A">
            <wp:extent cx="1927225" cy="1284605"/>
            <wp:effectExtent l="0" t="0" r="8255" b="1079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1927225" cy="1284605"/>
                    </a:xfrm>
                    <a:prstGeom prst="rect">
                      <a:avLst/>
                    </a:prstGeom>
                  </pic:spPr>
                </pic:pic>
              </a:graphicData>
            </a:graphic>
          </wp:inline>
        </w:drawing>
      </w:r>
    </w:p>
    <w:p w14:paraId="34D8A2DA" w14:textId="77777777" w:rsidR="001E56BE" w:rsidRDefault="00000000">
      <w:pPr>
        <w:spacing w:after="80"/>
        <w:jc w:val="center"/>
        <w:rPr>
          <w:lang w:eastAsia="zh-CN"/>
        </w:rPr>
      </w:pPr>
      <w:r>
        <w:rPr>
          <w:rFonts w:ascii="楷体" w:eastAsia="楷体" w:hAnsi="楷体"/>
          <w:sz w:val="20"/>
          <w:lang w:eastAsia="zh-CN"/>
        </w:rPr>
        <w:t>国家大剧院在水中的倒影——平面镜成像的典型实例</w:t>
      </w:r>
    </w:p>
    <w:p w14:paraId="75EC549E" w14:textId="77777777" w:rsidR="001E56BE" w:rsidRDefault="00000000">
      <w:pPr>
        <w:spacing w:after="60"/>
        <w:ind w:firstLine="420"/>
        <w:rPr>
          <w:lang w:eastAsia="zh-CN"/>
        </w:rPr>
      </w:pPr>
      <w:r>
        <w:rPr>
          <w:rFonts w:ascii="楷体" w:eastAsia="楷体" w:hAnsi="楷体"/>
          <w:b/>
          <w:color w:val="008000"/>
          <w:sz w:val="24"/>
          <w:lang w:eastAsia="zh-CN"/>
        </w:rPr>
        <w:lastRenderedPageBreak/>
        <w:t>【学生活动】</w:t>
      </w:r>
      <w:r>
        <w:rPr>
          <w:rFonts w:ascii="宋体" w:eastAsia="宋体" w:hAnsi="宋体"/>
          <w:sz w:val="24"/>
          <w:lang w:eastAsia="zh-CN"/>
        </w:rPr>
        <w:t>学生观察图片并思考回答：物是指实际存在的物体，像是指通过镜子看到的“影子”。照镜子时，我们自己是物，镜子里的“我们”是像。国家大剧院是物，水中的倒影是像。</w:t>
      </w:r>
    </w:p>
    <w:p w14:paraId="06771FEC"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说得很清楚！在物理学中，我们把实际存在的物体叫做“物”，把物体通过光学器件成的“影像”叫做“像”。今天我们就要研究平面镜所成的像有什么特点和规律。</w:t>
      </w:r>
    </w:p>
    <w:p w14:paraId="23105137" w14:textId="77777777" w:rsidR="001E56BE"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rPr>
          <w:lang w:eastAsia="zh-CN"/>
        </w:rPr>
      </w:pPr>
      <w:r>
        <w:rPr>
          <w:rFonts w:ascii="楷体" w:eastAsia="楷体" w:hAnsi="楷体"/>
          <w:b/>
          <w:color w:val="CC0000"/>
          <w:sz w:val="24"/>
          <w:lang w:eastAsia="zh-CN"/>
        </w:rPr>
        <w:t>【知识点】</w:t>
      </w:r>
      <w:r>
        <w:rPr>
          <w:rFonts w:ascii="宋体" w:eastAsia="宋体" w:hAnsi="宋体"/>
          <w:sz w:val="24"/>
          <w:lang w:eastAsia="zh-CN"/>
        </w:rPr>
        <w:t>物：实际存在的物体。像：物体通过光学器件所成的“影像”。</w:t>
      </w:r>
    </w:p>
    <w:p w14:paraId="44087276" w14:textId="77777777" w:rsidR="001E56BE" w:rsidRDefault="00000000">
      <w:pPr>
        <w:spacing w:after="60"/>
        <w:ind w:firstLine="420"/>
        <w:rPr>
          <w:lang w:eastAsia="zh-CN"/>
        </w:rPr>
      </w:pPr>
      <w:r>
        <w:rPr>
          <w:rFonts w:ascii="楷体" w:eastAsia="楷体" w:hAnsi="楷体"/>
          <w:b/>
          <w:color w:val="800080"/>
          <w:sz w:val="24"/>
          <w:lang w:eastAsia="zh-CN"/>
        </w:rPr>
        <w:t>【设计意图】</w:t>
      </w:r>
      <w:r>
        <w:rPr>
          <w:rFonts w:ascii="宋体" w:eastAsia="宋体" w:hAnsi="宋体"/>
          <w:sz w:val="24"/>
          <w:lang w:eastAsia="zh-CN"/>
        </w:rPr>
        <w:t>通过照镜子和国家大剧院水中倒影这两个生活中的典型例子，帮助学生建立“物”与“像”的基本概念，为接下来探究平面镜成像规律做好知识铺垫。</w:t>
      </w:r>
    </w:p>
    <w:p w14:paraId="131BFDA6" w14:textId="77777777" w:rsidR="001E56BE" w:rsidRDefault="00000000">
      <w:pPr>
        <w:spacing w:after="60"/>
        <w:ind w:firstLine="420"/>
        <w:rPr>
          <w:lang w:eastAsia="zh-CN"/>
        </w:rPr>
      </w:pPr>
      <w:r>
        <w:rPr>
          <w:rFonts w:ascii="楷体" w:eastAsia="楷体" w:hAnsi="楷体"/>
          <w:b/>
          <w:color w:val="993300"/>
          <w:sz w:val="24"/>
          <w:lang w:eastAsia="zh-CN"/>
        </w:rPr>
        <w:t>【过渡语】</w:t>
      </w:r>
      <w:r>
        <w:rPr>
          <w:rFonts w:ascii="宋体" w:eastAsia="宋体" w:hAnsi="宋体"/>
          <w:sz w:val="24"/>
          <w:lang w:eastAsia="zh-CN"/>
        </w:rPr>
        <w:t>既然平面镜能够成像，那么平面镜成像有什么规律呢？让我们通过实验来探究。</w:t>
      </w:r>
    </w:p>
    <w:p w14:paraId="33DE888C" w14:textId="77777777" w:rsidR="001E56BE" w:rsidRDefault="00000000">
      <w:pPr>
        <w:spacing w:before="120" w:after="60"/>
        <w:rPr>
          <w:lang w:eastAsia="zh-CN"/>
        </w:rPr>
      </w:pPr>
      <w:r>
        <w:rPr>
          <w:rFonts w:ascii="黑体" w:eastAsia="黑体" w:hAnsi="黑体"/>
          <w:b/>
          <w:sz w:val="26"/>
          <w:lang w:eastAsia="zh-CN"/>
        </w:rPr>
        <w:t>（三）环节二：探究平面镜成像规律（20分钟）</w:t>
      </w:r>
    </w:p>
    <w:p w14:paraId="7B292205" w14:textId="77777777" w:rsidR="001E56BE" w:rsidRDefault="00000000">
      <w:pPr>
        <w:spacing w:before="80" w:after="40"/>
        <w:rPr>
          <w:lang w:eastAsia="zh-CN"/>
        </w:rPr>
      </w:pPr>
      <w:r>
        <w:rPr>
          <w:rFonts w:ascii="楷体" w:eastAsia="楷体" w:hAnsi="楷体"/>
          <w:b/>
          <w:sz w:val="24"/>
          <w:lang w:eastAsia="zh-CN"/>
        </w:rPr>
        <w:t>1. 提出问题</w:t>
      </w:r>
    </w:p>
    <w:p w14:paraId="740B1EBD"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同学们，在开始实验之前，我们先要明确要探究的问题。关于平面镜成像，你想知道哪些问题呢？请各小组讨论并提出你们的问题。</w:t>
      </w:r>
    </w:p>
    <w:p w14:paraId="69A71B7D" w14:textId="77777777" w:rsidR="001E56BE"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小组讨论并汇报，整理出三个核心问题：问题一——平面镜所成的像与物体的大小有什么关系？问题二——像到平面镜的距离与物到平面镜的距离有什么关系？问题三——像与物的连线与镜面有什么位置关系？</w:t>
      </w:r>
    </w:p>
    <w:p w14:paraId="4AD67ABA" w14:textId="77777777" w:rsidR="001E56BE" w:rsidRDefault="00000000">
      <w:pPr>
        <w:spacing w:before="80" w:after="40"/>
        <w:rPr>
          <w:lang w:eastAsia="zh-CN"/>
        </w:rPr>
      </w:pPr>
      <w:r>
        <w:rPr>
          <w:rFonts w:ascii="楷体" w:eastAsia="楷体" w:hAnsi="楷体"/>
          <w:b/>
          <w:sz w:val="24"/>
          <w:lang w:eastAsia="zh-CN"/>
        </w:rPr>
        <w:t>2. 猜想假设</w:t>
      </w:r>
    </w:p>
    <w:p w14:paraId="212F1620"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提出问题后，我们要根据既有的生活经验对问题进行猜想。请同学们回想一下照镜子时的体验，你觉得像和物之间可能存在什么关系？</w:t>
      </w:r>
    </w:p>
    <w:p w14:paraId="26709A53" w14:textId="77777777" w:rsidR="001E56BE"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学生小组讨论并提出猜想：猜想1——像与物的大小可能相等；猜想2——像到镜面的距离可能等于物到镜面的距离；猜想3——像与物的连线可能与镜面垂直。</w:t>
      </w:r>
    </w:p>
    <w:p w14:paraId="48DD2DAE"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非常好！同学们提出了三个猜想。这些猜想到底哪些是正确的呢？让我们通过实验来验证。</w:t>
      </w:r>
    </w:p>
    <w:p w14:paraId="682E49A5" w14:textId="77777777" w:rsidR="001E56BE" w:rsidRDefault="00000000">
      <w:pPr>
        <w:spacing w:before="80" w:after="40"/>
        <w:rPr>
          <w:lang w:eastAsia="zh-CN"/>
        </w:rPr>
      </w:pPr>
      <w:r>
        <w:rPr>
          <w:rFonts w:ascii="楷体" w:eastAsia="楷体" w:hAnsi="楷体"/>
          <w:b/>
          <w:sz w:val="24"/>
          <w:lang w:eastAsia="zh-CN"/>
        </w:rPr>
        <w:t>3. 设计实验</w:t>
      </w:r>
    </w:p>
    <w:p w14:paraId="52CC2C30"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请同学们先看实验装置图。我们的实验装置主要包括：玻璃板、两支相同的蜡烛、刻度尺、白纸、火柴。请大家思考一下，为什么要用玻璃板代替平面镜呢？为什么要用两支相同的蜡烛呢？</w:t>
      </w:r>
    </w:p>
    <w:p w14:paraId="7DC800D4" w14:textId="77777777" w:rsidR="001E56BE" w:rsidRDefault="00000000">
      <w:pPr>
        <w:jc w:val="center"/>
      </w:pPr>
      <w:r>
        <w:rPr>
          <w:noProof/>
        </w:rPr>
        <w:lastRenderedPageBreak/>
        <w:drawing>
          <wp:inline distT="0" distB="0" distL="114300" distR="114300" wp14:anchorId="673A97D7" wp14:editId="4DE00286">
            <wp:extent cx="3239770" cy="2159000"/>
            <wp:effectExtent l="0" t="0" r="635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3240000" cy="2159365"/>
                    </a:xfrm>
                    <a:prstGeom prst="rect">
                      <a:avLst/>
                    </a:prstGeom>
                  </pic:spPr>
                </pic:pic>
              </a:graphicData>
            </a:graphic>
          </wp:inline>
        </w:drawing>
      </w:r>
    </w:p>
    <w:p w14:paraId="7CD4CB95" w14:textId="77777777" w:rsidR="001E56BE" w:rsidRDefault="00000000">
      <w:pPr>
        <w:spacing w:after="80"/>
        <w:jc w:val="center"/>
        <w:rPr>
          <w:lang w:eastAsia="zh-CN"/>
        </w:rPr>
      </w:pPr>
      <w:r>
        <w:rPr>
          <w:rFonts w:ascii="楷体" w:eastAsia="楷体" w:hAnsi="楷体"/>
          <w:sz w:val="20"/>
          <w:lang w:eastAsia="zh-CN"/>
        </w:rPr>
        <w:t>探究平面镜成像规律的实验装置——玻璃板、蜡烛、刻度尺、白纸</w:t>
      </w:r>
    </w:p>
    <w:p w14:paraId="0A931C07" w14:textId="77777777" w:rsidR="001E56BE" w:rsidRDefault="00000000">
      <w:pPr>
        <w:jc w:val="center"/>
      </w:pPr>
      <w:r>
        <w:rPr>
          <w:noProof/>
        </w:rPr>
        <w:drawing>
          <wp:inline distT="0" distB="0" distL="114300" distR="114300" wp14:anchorId="25CDAC58" wp14:editId="5E596164">
            <wp:extent cx="3048000" cy="2105025"/>
            <wp:effectExtent l="0" t="0" r="0" b="1333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3"/>
                    <a:stretch>
                      <a:fillRect/>
                    </a:stretch>
                  </pic:blipFill>
                  <pic:spPr>
                    <a:xfrm>
                      <a:off x="0" y="0"/>
                      <a:ext cx="3048000" cy="2105025"/>
                    </a:xfrm>
                    <a:prstGeom prst="rect">
                      <a:avLst/>
                    </a:prstGeom>
                    <a:noFill/>
                    <a:ln>
                      <a:noFill/>
                    </a:ln>
                  </pic:spPr>
                </pic:pic>
              </a:graphicData>
            </a:graphic>
          </wp:inline>
        </w:drawing>
      </w:r>
    </w:p>
    <w:p w14:paraId="48A6E6A0" w14:textId="77777777" w:rsidR="001E56BE" w:rsidRDefault="00000000">
      <w:pPr>
        <w:spacing w:after="80"/>
        <w:jc w:val="center"/>
        <w:rPr>
          <w:lang w:eastAsia="zh-CN"/>
        </w:rPr>
      </w:pPr>
      <w:r>
        <w:rPr>
          <w:rFonts w:ascii="楷体" w:eastAsia="楷体" w:hAnsi="楷体"/>
          <w:sz w:val="20"/>
          <w:lang w:eastAsia="zh-CN"/>
        </w:rPr>
        <w:t>蜡烛通过玻璃板成像示意图——一侧燃烧的蜡烛与另一侧未燃烧的蜡烛重合</w:t>
      </w:r>
    </w:p>
    <w:p w14:paraId="45EA56CD" w14:textId="77777777" w:rsidR="001E56BE"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学生思考并回答：用玻璃板代替平面镜是因为玻璃板能透光，既能看到前面蜡烛的像，又能看到玻璃板后面的蜡烛，这样就能找到像的位置。用两支相同的蜡烛是为了比较像与物的大小关系。</w:t>
      </w:r>
    </w:p>
    <w:p w14:paraId="4A10C5AC"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分析得非常到位！玻璃板既能反光成像又能透光，这是本实验的关键设计。现在请同学们仔细看实验步骤。第一步，将白纸平铺在桌面上，把玻璃板竖直放在白纸上，在白纸上沿玻璃板底边画一条直线。第二步，将一支点燃的蜡烛放在玻璃板前方，观察玻璃板后的像。第三步，将另一支未点燃的相同蜡烛放在玻璃板后方，移动它直到与像完全重合。第四步，用笔在白纸上标记蜡烛和像的位置，用刻度尺测量物到镜面和像到镜面的距离。第五步，改变蜡烛到玻璃板的距离，重复多次实验，记录数据。第六步，换用长度不同的蜡烛，再做几次实验。</w:t>
      </w:r>
    </w:p>
    <w:p w14:paraId="007C311A" w14:textId="77777777" w:rsidR="001E56BE" w:rsidRDefault="00000000">
      <w:pPr>
        <w:pBdr>
          <w:top w:val="single" w:sz="4" w:space="4" w:color="7A3B8C"/>
          <w:left w:val="single" w:sz="4" w:space="4" w:color="7A3B8C"/>
          <w:bottom w:val="single" w:sz="4" w:space="4" w:color="7A3B8C"/>
          <w:right w:val="single" w:sz="4" w:space="4" w:color="7A3B8C"/>
        </w:pBdr>
        <w:shd w:val="clear" w:color="auto" w:fill="E1D5E7"/>
        <w:spacing w:before="80" w:after="80"/>
        <w:ind w:firstLine="420"/>
        <w:rPr>
          <w:lang w:eastAsia="zh-CN"/>
        </w:rPr>
      </w:pPr>
      <w:r>
        <w:rPr>
          <w:rFonts w:ascii="黑体" w:eastAsia="黑体" w:hAnsi="黑体"/>
          <w:b/>
          <w:color w:val="4A235A"/>
          <w:sz w:val="24"/>
          <w:lang w:eastAsia="zh-CN"/>
        </w:rPr>
        <w:t>【实验注意】</w:t>
      </w:r>
      <w:r>
        <w:rPr>
          <w:rFonts w:ascii="宋体" w:eastAsia="宋体" w:hAnsi="宋体"/>
          <w:sz w:val="24"/>
          <w:lang w:eastAsia="zh-CN"/>
        </w:rPr>
        <w:t>进行实验时要注意：①玻璃板必须竖直放置，否则无法找到像与蜡烛重合；②应选用薄玻璃板，避免出现两个像干扰实验；③实验应在较暗的环境中进行，像更清晰；④多次实验以得出普遍规律。</w:t>
      </w:r>
    </w:p>
    <w:p w14:paraId="37746F37" w14:textId="77777777" w:rsidR="001E56BE" w:rsidRDefault="00000000">
      <w:pPr>
        <w:spacing w:before="80" w:after="40"/>
        <w:rPr>
          <w:lang w:eastAsia="zh-CN"/>
        </w:rPr>
      </w:pPr>
      <w:r>
        <w:rPr>
          <w:rFonts w:ascii="楷体" w:eastAsia="楷体" w:hAnsi="楷体"/>
          <w:b/>
          <w:sz w:val="24"/>
          <w:lang w:eastAsia="zh-CN"/>
        </w:rPr>
        <w:t>4. 实验器材的作用</w:t>
      </w:r>
    </w:p>
    <w:p w14:paraId="08DB5060" w14:textId="77777777" w:rsidR="001E56BE" w:rsidRDefault="00000000">
      <w:pPr>
        <w:spacing w:after="60"/>
        <w:ind w:firstLine="420"/>
        <w:rPr>
          <w:lang w:eastAsia="zh-CN"/>
        </w:rPr>
      </w:pPr>
      <w:r>
        <w:rPr>
          <w:rFonts w:ascii="楷体" w:eastAsia="楷体" w:hAnsi="楷体"/>
          <w:b/>
          <w:color w:val="003399"/>
          <w:sz w:val="24"/>
          <w:lang w:eastAsia="zh-CN"/>
        </w:rPr>
        <w:lastRenderedPageBreak/>
        <w:t>【教师活动】</w:t>
      </w:r>
      <w:r>
        <w:rPr>
          <w:rFonts w:ascii="宋体" w:eastAsia="宋体" w:hAnsi="宋体"/>
          <w:sz w:val="24"/>
          <w:lang w:eastAsia="zh-CN"/>
        </w:rPr>
        <w:t>同学们，在开始实验前，让我们先弄清楚每种实验器材的作用。请同学们讨论并回答：白纸、刻度尺、玻璃板、两个相同蜡烛各起什么作用？</w:t>
      </w:r>
    </w:p>
    <w:p w14:paraId="60A72513" w14:textId="77777777" w:rsidR="001E56BE"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讨论并回答：白纸的作用是便于标记物和像的位置，也便于测量距离；刻度尺的作用是测量物到镜面和像到镜面的距离；玻璃板的作用是代替平面镜，既能反光成像又能透光确定像的位置；两个相同蜡烛的作用是比较像与物的大小关系。</w:t>
      </w:r>
    </w:p>
    <w:p w14:paraId="07463E92"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很棒！同学们对实验器材的作用理解得很清楚。现在请各小组开始实验。</w:t>
      </w:r>
    </w:p>
    <w:p w14:paraId="2CDB1366" w14:textId="77777777" w:rsidR="001E56BE" w:rsidRDefault="00000000">
      <w:pPr>
        <w:spacing w:before="80" w:after="40"/>
        <w:rPr>
          <w:lang w:eastAsia="zh-CN"/>
        </w:rPr>
      </w:pPr>
      <w:r>
        <w:rPr>
          <w:rFonts w:ascii="楷体" w:eastAsia="楷体" w:hAnsi="楷体"/>
          <w:b/>
          <w:sz w:val="24"/>
          <w:lang w:eastAsia="zh-CN"/>
        </w:rPr>
        <w:t>5. 实验过程与数据</w:t>
      </w:r>
    </w:p>
    <w:p w14:paraId="6B83F7E9"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请各小组根据实验步骤进行操作，认真记录实验数据，注意观察像与物的大小关系和位置关系。</w:t>
      </w:r>
    </w:p>
    <w:p w14:paraId="40CA86E7" w14:textId="77777777" w:rsidR="001E56BE" w:rsidRDefault="00000000">
      <w:pPr>
        <w:jc w:val="center"/>
      </w:pPr>
      <w:r>
        <w:rPr>
          <w:noProof/>
        </w:rPr>
        <w:drawing>
          <wp:inline distT="0" distB="0" distL="114300" distR="114300" wp14:anchorId="25FA26BA" wp14:editId="08AC688B">
            <wp:extent cx="2321560" cy="1394460"/>
            <wp:effectExtent l="0" t="0" r="1016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4"/>
                    <a:stretch>
                      <a:fillRect/>
                    </a:stretch>
                  </pic:blipFill>
                  <pic:spPr>
                    <a:xfrm>
                      <a:off x="0" y="0"/>
                      <a:ext cx="2321560" cy="1394460"/>
                    </a:xfrm>
                    <a:prstGeom prst="rect">
                      <a:avLst/>
                    </a:prstGeom>
                  </pic:spPr>
                </pic:pic>
              </a:graphicData>
            </a:graphic>
          </wp:inline>
        </w:drawing>
      </w:r>
    </w:p>
    <w:p w14:paraId="34A61D11" w14:textId="77777777" w:rsidR="001E56BE" w:rsidRDefault="00000000">
      <w:pPr>
        <w:spacing w:after="80"/>
        <w:jc w:val="center"/>
        <w:rPr>
          <w:lang w:eastAsia="zh-CN"/>
        </w:rPr>
      </w:pPr>
      <w:r>
        <w:rPr>
          <w:rFonts w:ascii="楷体" w:eastAsia="楷体" w:hAnsi="楷体"/>
          <w:sz w:val="20"/>
          <w:lang w:eastAsia="zh-CN"/>
        </w:rPr>
        <w:t>实验数据记录示例——物到镜面距离与像到镜面距离的测量结果</w:t>
      </w:r>
    </w:p>
    <w:p w14:paraId="63B5E426" w14:textId="77777777" w:rsidR="001E56BE" w:rsidRDefault="00000000">
      <w:pPr>
        <w:jc w:val="center"/>
      </w:pPr>
      <w:r>
        <w:rPr>
          <w:noProof/>
        </w:rPr>
        <w:drawing>
          <wp:inline distT="0" distB="0" distL="114300" distR="114300" wp14:anchorId="59334E19" wp14:editId="2047F85D">
            <wp:extent cx="2879725" cy="1722755"/>
            <wp:effectExtent l="0" t="0" r="635" b="146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5"/>
                    <a:stretch>
                      <a:fillRect/>
                    </a:stretch>
                  </pic:blipFill>
                  <pic:spPr>
                    <a:xfrm>
                      <a:off x="0" y="0"/>
                      <a:ext cx="2880000" cy="1723360"/>
                    </a:xfrm>
                    <a:prstGeom prst="rect">
                      <a:avLst/>
                    </a:prstGeom>
                  </pic:spPr>
                </pic:pic>
              </a:graphicData>
            </a:graphic>
          </wp:inline>
        </w:drawing>
      </w:r>
    </w:p>
    <w:p w14:paraId="53FE70E0" w14:textId="77777777" w:rsidR="001E56BE" w:rsidRDefault="00000000">
      <w:pPr>
        <w:spacing w:after="80"/>
        <w:jc w:val="center"/>
        <w:rPr>
          <w:lang w:eastAsia="zh-CN"/>
        </w:rPr>
      </w:pPr>
      <w:r>
        <w:rPr>
          <w:rFonts w:ascii="楷体" w:eastAsia="楷体" w:hAnsi="楷体"/>
          <w:sz w:val="20"/>
          <w:lang w:eastAsia="zh-CN"/>
        </w:rPr>
        <w:t>实验数据记录示例——多次实验的距离测量数据</w:t>
      </w:r>
    </w:p>
    <w:p w14:paraId="633D30DE" w14:textId="77777777" w:rsidR="001E56BE" w:rsidRDefault="00000000">
      <w:pPr>
        <w:jc w:val="center"/>
      </w:pPr>
      <w:r>
        <w:rPr>
          <w:noProof/>
        </w:rPr>
        <w:drawing>
          <wp:inline distT="0" distB="0" distL="114300" distR="114300" wp14:anchorId="040FD51D" wp14:editId="6E6F7E64">
            <wp:extent cx="2879725" cy="1735455"/>
            <wp:effectExtent l="0" t="0" r="63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6"/>
                    <a:stretch>
                      <a:fillRect/>
                    </a:stretch>
                  </pic:blipFill>
                  <pic:spPr>
                    <a:xfrm>
                      <a:off x="0" y="0"/>
                      <a:ext cx="2880000" cy="1736027"/>
                    </a:xfrm>
                    <a:prstGeom prst="rect">
                      <a:avLst/>
                    </a:prstGeom>
                  </pic:spPr>
                </pic:pic>
              </a:graphicData>
            </a:graphic>
          </wp:inline>
        </w:drawing>
      </w:r>
    </w:p>
    <w:p w14:paraId="3D889947" w14:textId="77777777" w:rsidR="001E56BE" w:rsidRDefault="00000000">
      <w:pPr>
        <w:spacing w:after="80"/>
        <w:jc w:val="center"/>
        <w:rPr>
          <w:lang w:eastAsia="zh-CN"/>
        </w:rPr>
      </w:pPr>
      <w:r>
        <w:rPr>
          <w:rFonts w:ascii="楷体" w:eastAsia="楷体" w:hAnsi="楷体"/>
          <w:sz w:val="20"/>
          <w:lang w:eastAsia="zh-CN"/>
        </w:rPr>
        <w:t>实验数据记录示例——不同距离下像与物的位置关系</w:t>
      </w:r>
    </w:p>
    <w:p w14:paraId="3C6D1076" w14:textId="77777777" w:rsidR="001E56BE" w:rsidRDefault="00000000">
      <w:pPr>
        <w:spacing w:after="60"/>
        <w:ind w:firstLine="420"/>
        <w:rPr>
          <w:lang w:eastAsia="zh-CN"/>
        </w:rPr>
      </w:pPr>
      <w:r>
        <w:rPr>
          <w:rFonts w:ascii="楷体" w:eastAsia="楷体" w:hAnsi="楷体"/>
          <w:b/>
          <w:color w:val="008000"/>
          <w:sz w:val="24"/>
          <w:lang w:eastAsia="zh-CN"/>
        </w:rPr>
        <w:lastRenderedPageBreak/>
        <w:t>【学生活动】</w:t>
      </w:r>
      <w:r>
        <w:rPr>
          <w:rFonts w:ascii="宋体" w:eastAsia="宋体" w:hAnsi="宋体"/>
          <w:sz w:val="24"/>
          <w:lang w:eastAsia="zh-CN"/>
        </w:rPr>
        <w:t>学生分组进行实验操作，记录物到玻璃板的距离和像到玻璃板的距离，观察像与物的大小关系。实验数据显示：物距与像距在每次实验中均相等，像与物的大小始终相等。</w:t>
      </w:r>
    </w:p>
    <w:p w14:paraId="3F1D4646" w14:textId="77777777" w:rsidR="001E56BE" w:rsidRDefault="00000000">
      <w:pPr>
        <w:spacing w:before="80" w:after="40"/>
        <w:rPr>
          <w:lang w:eastAsia="zh-CN"/>
        </w:rPr>
      </w:pPr>
      <w:r>
        <w:rPr>
          <w:rFonts w:ascii="楷体" w:eastAsia="楷体" w:hAnsi="楷体"/>
          <w:b/>
          <w:sz w:val="24"/>
          <w:lang w:eastAsia="zh-CN"/>
        </w:rPr>
        <w:t>6. 实验结论</w:t>
      </w:r>
    </w:p>
    <w:p w14:paraId="611DC93D"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请各小组汇报实验结果，我们一起来总结平面镜成像的规律。</w:t>
      </w:r>
    </w:p>
    <w:p w14:paraId="4EBE12E2" w14:textId="77777777" w:rsidR="001E56BE"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学生小组汇报并归纳实验结论：结论一——像与物的大小相等；结论二——像到平面镜的距离等于物到平面镜的距离；结论三——像与物的连线与镜面垂直；结论四——平面镜所成的像不能用光屏承接，是虚像。</w:t>
      </w:r>
    </w:p>
    <w:p w14:paraId="6CE74D41"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非常好！同学们总结得很全面。让我们把四条结论整理为平面镜成像的特点。从数学角度来看，平面镜所成的像与物体关于镜面对称。这也就是为什么我们照镜子时，左手举起来，镜子里的“人”却是右手举起来。</w:t>
      </w:r>
    </w:p>
    <w:p w14:paraId="008B98B3" w14:textId="77777777" w:rsidR="001E56BE"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rPr>
          <w:lang w:eastAsia="zh-CN"/>
        </w:rPr>
      </w:pPr>
      <w:r>
        <w:rPr>
          <w:rFonts w:ascii="楷体" w:eastAsia="楷体" w:hAnsi="楷体"/>
          <w:b/>
          <w:color w:val="CC0000"/>
          <w:sz w:val="24"/>
          <w:lang w:eastAsia="zh-CN"/>
        </w:rPr>
        <w:t>【知识点】</w:t>
      </w:r>
      <w:r>
        <w:rPr>
          <w:rFonts w:ascii="宋体" w:eastAsia="宋体" w:hAnsi="宋体"/>
          <w:sz w:val="24"/>
          <w:lang w:eastAsia="zh-CN"/>
        </w:rPr>
        <w:t>平面镜成像特点：①像与物大小相等；②像到平面镜的距离等于物到平面镜的距离；③像与物的连线与镜面垂直；④平面镜所成的像是虚像。数学表述：平面镜所成的像与物体关于镜面对称。</w:t>
      </w:r>
    </w:p>
    <w:p w14:paraId="066DB5AA" w14:textId="77777777" w:rsidR="001E56BE" w:rsidRDefault="00000000">
      <w:pPr>
        <w:pBdr>
          <w:top w:val="single" w:sz="4" w:space="4" w:color="BF8F00"/>
          <w:left w:val="single" w:sz="4" w:space="4" w:color="BF8F00"/>
          <w:bottom w:val="single" w:sz="4" w:space="4" w:color="BF8F00"/>
          <w:right w:val="single" w:sz="4" w:space="4" w:color="BF8F00"/>
        </w:pBdr>
        <w:shd w:val="clear" w:color="auto" w:fill="FFF2CC"/>
        <w:spacing w:before="80" w:after="80"/>
        <w:ind w:firstLine="420"/>
        <w:rPr>
          <w:lang w:eastAsia="zh-CN"/>
        </w:rPr>
      </w:pPr>
      <w:r>
        <w:rPr>
          <w:rFonts w:ascii="黑体" w:eastAsia="黑体" w:hAnsi="黑体"/>
          <w:b/>
          <w:color w:val="806000"/>
          <w:sz w:val="24"/>
          <w:lang w:eastAsia="zh-CN"/>
        </w:rPr>
        <w:t>【易错提示】</w:t>
      </w:r>
      <w:r>
        <w:rPr>
          <w:rFonts w:ascii="宋体" w:eastAsia="宋体" w:hAnsi="宋体"/>
          <w:sz w:val="24"/>
          <w:lang w:eastAsia="zh-CN"/>
        </w:rPr>
        <w:t>像与物大小相等是平面镜成像的本质特征，与物体到镜面的距离无关！无论物体靠近还是远离平面镜，像的大小始终与物的大小相等。学生常误以为“越靠近镜子像越大”，这是错误的——那只是视角变大了，像的实际大小不变。</w:t>
      </w:r>
    </w:p>
    <w:p w14:paraId="39DEFBCC" w14:textId="77777777" w:rsidR="001E56BE" w:rsidRDefault="00000000">
      <w:pPr>
        <w:spacing w:before="80" w:after="40"/>
        <w:rPr>
          <w:lang w:eastAsia="zh-CN"/>
        </w:rPr>
      </w:pPr>
      <w:r>
        <w:rPr>
          <w:rFonts w:ascii="楷体" w:eastAsia="楷体" w:hAnsi="楷体"/>
          <w:b/>
          <w:sz w:val="24"/>
          <w:lang w:eastAsia="zh-CN"/>
        </w:rPr>
        <w:t>7. 虚像概念</w:t>
      </w:r>
    </w:p>
    <w:p w14:paraId="3A6E998F"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同学们，我们刚才说平面镜所成的像是虚像。那么什么是虚像？什么是实像呢？让我们用光屏来验证一下。请看图片，在玻璃板后面放一个光屏，光屏上能否承接到像？</w:t>
      </w:r>
    </w:p>
    <w:p w14:paraId="4005D260" w14:textId="77777777" w:rsidR="001E56BE" w:rsidRDefault="001E56BE">
      <w:pPr>
        <w:spacing w:after="60"/>
        <w:ind w:firstLine="420"/>
        <w:rPr>
          <w:rFonts w:ascii="楷体" w:eastAsia="楷体" w:hAnsi="楷体" w:hint="eastAsia"/>
          <w:b/>
          <w:color w:val="008000"/>
          <w:sz w:val="24"/>
          <w:lang w:eastAsia="zh-CN"/>
        </w:rPr>
      </w:pPr>
    </w:p>
    <w:p w14:paraId="3A647508" w14:textId="77777777" w:rsidR="001E56BE"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学生观察图片并回答：光屏上没有像，说明平面镜成的像不能用光屏承接。这种不能用光屏承接的像就是虚像。</w:t>
      </w:r>
    </w:p>
    <w:p w14:paraId="3AEA8AAD"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正确！能够呈现在光屏上的像叫做实像。不能用光屏承接的像叫做虚像。平面镜所成的像是虚像。虚像虽然能被人眼看到，但不能用光屏承接。而小孔成像中的像能够用光屏承接，是实像。</w:t>
      </w:r>
    </w:p>
    <w:p w14:paraId="52D6CF5C" w14:textId="77777777" w:rsidR="001E56BE"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rPr>
          <w:lang w:eastAsia="zh-CN"/>
        </w:rPr>
      </w:pPr>
      <w:r>
        <w:rPr>
          <w:rFonts w:ascii="楷体" w:eastAsia="楷体" w:hAnsi="楷体"/>
          <w:b/>
          <w:color w:val="CC0000"/>
          <w:sz w:val="24"/>
          <w:lang w:eastAsia="zh-CN"/>
        </w:rPr>
        <w:t>【知识点】</w:t>
      </w:r>
      <w:r>
        <w:rPr>
          <w:rFonts w:ascii="宋体" w:eastAsia="宋体" w:hAnsi="宋体"/>
          <w:sz w:val="24"/>
          <w:lang w:eastAsia="zh-CN"/>
        </w:rPr>
        <w:t>虚像：不能用光屏承接的像。实像：能够呈现在光屏上的像。平面镜所成的像是虚像。</w:t>
      </w:r>
    </w:p>
    <w:p w14:paraId="15DDE553" w14:textId="77777777" w:rsidR="001E56BE" w:rsidRDefault="00000000">
      <w:pPr>
        <w:pBdr>
          <w:top w:val="single" w:sz="4" w:space="4" w:color="C55A11"/>
          <w:left w:val="single" w:sz="4" w:space="4" w:color="C55A11"/>
          <w:bottom w:val="single" w:sz="4" w:space="4" w:color="C55A11"/>
          <w:right w:val="single" w:sz="4" w:space="4" w:color="C55A11"/>
        </w:pBdr>
        <w:shd w:val="clear" w:color="auto" w:fill="FCE4D6"/>
        <w:spacing w:before="80" w:after="80"/>
        <w:ind w:firstLine="420"/>
        <w:rPr>
          <w:lang w:eastAsia="zh-CN"/>
        </w:rPr>
      </w:pPr>
      <w:r>
        <w:rPr>
          <w:rFonts w:ascii="黑体" w:eastAsia="黑体" w:hAnsi="黑体"/>
          <w:b/>
          <w:color w:val="823A0A"/>
          <w:sz w:val="24"/>
          <w:lang w:eastAsia="zh-CN"/>
        </w:rPr>
        <w:t>【理解要点】</w:t>
      </w:r>
      <w:r>
        <w:rPr>
          <w:rFonts w:ascii="宋体" w:eastAsia="宋体" w:hAnsi="宋体"/>
          <w:sz w:val="24"/>
          <w:lang w:eastAsia="zh-CN"/>
        </w:rPr>
        <w:t>实像与虚像的核心区别：实像是实际光线会聚而成的，能用光屏承接；虚像不是实际光线会聚而成的，而是反射光线的反向延长线会聚而成的，不能用光屏承接。平面镜成像属于虚像。</w:t>
      </w:r>
    </w:p>
    <w:p w14:paraId="7CB36004" w14:textId="77777777" w:rsidR="001E56BE" w:rsidRDefault="00000000">
      <w:pPr>
        <w:spacing w:before="80" w:after="40"/>
        <w:rPr>
          <w:lang w:eastAsia="zh-CN"/>
        </w:rPr>
      </w:pPr>
      <w:r>
        <w:rPr>
          <w:rFonts w:ascii="楷体" w:eastAsia="楷体" w:hAnsi="楷体"/>
          <w:b/>
          <w:sz w:val="24"/>
          <w:lang w:eastAsia="zh-CN"/>
        </w:rPr>
        <w:t>8. 交流评估</w:t>
      </w:r>
    </w:p>
    <w:p w14:paraId="08776282" w14:textId="77777777" w:rsidR="001E56BE" w:rsidRDefault="00000000">
      <w:pPr>
        <w:spacing w:after="60"/>
        <w:ind w:firstLine="420"/>
        <w:rPr>
          <w:lang w:eastAsia="zh-CN"/>
        </w:rPr>
      </w:pPr>
      <w:r>
        <w:rPr>
          <w:rFonts w:ascii="楷体" w:eastAsia="楷体" w:hAnsi="楷体"/>
          <w:b/>
          <w:color w:val="003399"/>
          <w:sz w:val="24"/>
          <w:lang w:eastAsia="zh-CN"/>
        </w:rPr>
        <w:lastRenderedPageBreak/>
        <w:t>【教师活动】</w:t>
      </w:r>
      <w:r>
        <w:rPr>
          <w:rFonts w:ascii="宋体" w:eastAsia="宋体" w:hAnsi="宋体"/>
          <w:sz w:val="24"/>
          <w:lang w:eastAsia="zh-CN"/>
        </w:rPr>
        <w:t>同学们，实验完成后，我们要对实验过程进行交流和评估。请各小组讨论以下问题。第一个问题：为什么实验要在较暗的环境中进行？第二个问题：为什么要多次测量？第三个问题：玻璃板为什么要竖直放置？</w:t>
      </w:r>
    </w:p>
    <w:p w14:paraId="670ABBD0" w14:textId="77777777" w:rsidR="001E56BE"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分组讨论并回答：问题一——在较暗环境中进行实验，蜡烛的像更加清晰，便于观察和确定像的位置。问题二——多次测量的目的是为了避免偶然性，得出普遍规律，同时可以发现实验中的误差。问题三——玻璃板必须竖直放置，否则像与物不在同一水平面上，无法用未点燃的蜡烛找到像的位置。</w:t>
      </w:r>
    </w:p>
    <w:p w14:paraId="21D4094F"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很棒！接下来继续讨论：第四个问题——为什么有时会看到两个像？第五个问题——用方格纸代替白纸有什么好处？</w:t>
      </w:r>
    </w:p>
    <w:p w14:paraId="5E75E102" w14:textId="77777777" w:rsidR="001E56BE"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讨论并回答：问题四——看到两个像是因为玻璃板太厚，前后两个表面都反射光线，各自成像，所以实验应选用薄玻璃板。问题五——方格线本身就是等距离的线，可以直接读取物到镜面和像到镜面的距离，既方便又准确。</w:t>
      </w:r>
    </w:p>
    <w:p w14:paraId="6B45E43D"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非常好！还有两个问题。第六个问题：蜡烛B如果点燃会产生什么影响？第七个问题：为什么有时像距不等于物距？</w:t>
      </w:r>
    </w:p>
    <w:p w14:paraId="7351E22E" w14:textId="77777777" w:rsidR="001E56BE"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讨论并回答：问题六——蜡烛B如果点燃，它的火焰会影响对像位置的判断，同时不能通过玻璃板看到B与A的像重合，干扰实验。问题七——像距不等于物距可能是因为玻璃板没有竖直放置，或者测量时没有以镜面为参考而是以玻璃板前表面为参考。</w:t>
      </w:r>
    </w:p>
    <w:p w14:paraId="275EFFD0"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同学们分析得非常透彻！这七个交流评估问题帮助我们更深入地理解了实验设计和操作的要点。</w:t>
      </w:r>
    </w:p>
    <w:p w14:paraId="0288A735" w14:textId="77777777" w:rsidR="001E56BE" w:rsidRDefault="00000000">
      <w:pPr>
        <w:spacing w:after="60"/>
        <w:ind w:firstLine="420"/>
        <w:rPr>
          <w:lang w:eastAsia="zh-CN"/>
        </w:rPr>
      </w:pPr>
      <w:r>
        <w:rPr>
          <w:rFonts w:ascii="楷体" w:eastAsia="楷体" w:hAnsi="楷体"/>
          <w:b/>
          <w:color w:val="800080"/>
          <w:sz w:val="24"/>
          <w:lang w:eastAsia="zh-CN"/>
        </w:rPr>
        <w:t>【设计意图】</w:t>
      </w:r>
      <w:r>
        <w:rPr>
          <w:rFonts w:ascii="宋体" w:eastAsia="宋体" w:hAnsi="宋体"/>
          <w:sz w:val="24"/>
          <w:lang w:eastAsia="zh-CN"/>
        </w:rPr>
        <w:t>通过交流评估环节，引导学生对实验过程进行反思和总结，培养学生的批判性思维和实验评价能力。七个问题覆盖了实验条件、操作要点、误差分析等方面。</w:t>
      </w:r>
    </w:p>
    <w:p w14:paraId="4F834B29" w14:textId="77777777" w:rsidR="001E56BE" w:rsidRDefault="00000000">
      <w:pPr>
        <w:spacing w:before="80" w:after="40"/>
        <w:rPr>
          <w:lang w:eastAsia="zh-CN"/>
        </w:rPr>
      </w:pPr>
      <w:r>
        <w:rPr>
          <w:rFonts w:ascii="楷体" w:eastAsia="楷体" w:hAnsi="楷体"/>
          <w:b/>
          <w:sz w:val="24"/>
          <w:lang w:eastAsia="zh-CN"/>
        </w:rPr>
        <w:t>9. 平面镜成像原理——光的反射</w:t>
      </w:r>
    </w:p>
    <w:p w14:paraId="7AE7327E" w14:textId="77777777" w:rsidR="001E56BE" w:rsidRDefault="00000000">
      <w:pPr>
        <w:spacing w:after="60"/>
        <w:ind w:firstLine="420"/>
        <w:rPr>
          <w:rFonts w:ascii="宋体" w:eastAsia="宋体" w:hAnsi="宋体" w:hint="eastAsia"/>
          <w:sz w:val="24"/>
          <w:lang w:eastAsia="zh-CN"/>
        </w:rPr>
      </w:pPr>
      <w:r>
        <w:rPr>
          <w:rFonts w:ascii="楷体" w:eastAsia="楷体" w:hAnsi="楷体"/>
          <w:b/>
          <w:color w:val="003399"/>
          <w:sz w:val="24"/>
          <w:lang w:eastAsia="zh-CN"/>
        </w:rPr>
        <w:t>【教师活动】</w:t>
      </w:r>
      <w:r>
        <w:rPr>
          <w:rFonts w:ascii="宋体" w:eastAsia="宋体" w:hAnsi="宋体"/>
          <w:sz w:val="24"/>
          <w:lang w:eastAsia="zh-CN"/>
        </w:rPr>
        <w:t>同学们，我们已经知道了平面镜成像的特点，那么平面镜为什么能够成像呢？其实平面镜成像的原理就是我们上一节课学过的光的反射定律。物体发出的光线经过平面镜反射后进入人的眼睛，人眼逆着反射光线看去，就觉得光是从反射光线的反向延长线交点处发出来的。这个交点就是物体的像。它不是实际光线会聚而成的，所以是虚像。</w:t>
      </w:r>
    </w:p>
    <w:p w14:paraId="12891160" w14:textId="77777777" w:rsidR="001E56BE" w:rsidRDefault="00000000">
      <w:pPr>
        <w:spacing w:after="60"/>
        <w:ind w:firstLine="420"/>
      </w:pPr>
      <w:r>
        <w:rPr>
          <w:noProof/>
        </w:rPr>
        <w:lastRenderedPageBreak/>
        <w:drawing>
          <wp:inline distT="0" distB="0" distL="114300" distR="114300" wp14:anchorId="4650BFC2" wp14:editId="22D95204">
            <wp:extent cx="2487295" cy="2284730"/>
            <wp:effectExtent l="0" t="0" r="12065" b="127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17"/>
                    <a:stretch>
                      <a:fillRect/>
                    </a:stretch>
                  </pic:blipFill>
                  <pic:spPr>
                    <a:xfrm>
                      <a:off x="0" y="0"/>
                      <a:ext cx="2487295" cy="2284730"/>
                    </a:xfrm>
                    <a:prstGeom prst="rect">
                      <a:avLst/>
                    </a:prstGeom>
                    <a:noFill/>
                    <a:ln>
                      <a:noFill/>
                    </a:ln>
                  </pic:spPr>
                </pic:pic>
              </a:graphicData>
            </a:graphic>
          </wp:inline>
        </w:drawing>
      </w:r>
    </w:p>
    <w:p w14:paraId="2F6C3E42" w14:textId="77777777" w:rsidR="001E56BE"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学生认真听讲并记录：平面镜成像原理是光的反射，像是反射光线反向延长线的交点，是虚像。</w:t>
      </w:r>
    </w:p>
    <w:p w14:paraId="669D2E29" w14:textId="77777777" w:rsidR="001E56BE"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rPr>
          <w:lang w:eastAsia="zh-CN"/>
        </w:rPr>
      </w:pPr>
      <w:r>
        <w:rPr>
          <w:rFonts w:ascii="楷体" w:eastAsia="楷体" w:hAnsi="楷体"/>
          <w:b/>
          <w:color w:val="CC0000"/>
          <w:sz w:val="24"/>
          <w:lang w:eastAsia="zh-CN"/>
        </w:rPr>
        <w:t>【知识点】</w:t>
      </w:r>
      <w:r>
        <w:rPr>
          <w:rFonts w:ascii="宋体" w:eastAsia="宋体" w:hAnsi="宋体"/>
          <w:sz w:val="24"/>
          <w:lang w:eastAsia="zh-CN"/>
        </w:rPr>
        <w:t>平面镜成像原理：光的反射定律。物体发出的光经平面镜反射后进入人眼，人眼逆着反射光线看去，觉得光是从反射光线的反向延长线交点处发出的，这个交点就是像。像不是实际光线会聚而成的，是虚像。</w:t>
      </w:r>
    </w:p>
    <w:p w14:paraId="3700BFF9" w14:textId="77777777" w:rsidR="001E56BE" w:rsidRDefault="00000000">
      <w:pPr>
        <w:spacing w:after="60"/>
        <w:ind w:firstLine="420"/>
        <w:rPr>
          <w:lang w:eastAsia="zh-CN"/>
        </w:rPr>
      </w:pPr>
      <w:r>
        <w:rPr>
          <w:rFonts w:ascii="楷体" w:eastAsia="楷体" w:hAnsi="楷体"/>
          <w:b/>
          <w:color w:val="993300"/>
          <w:sz w:val="24"/>
          <w:lang w:eastAsia="zh-CN"/>
        </w:rPr>
        <w:t>【过渡语】</w:t>
      </w:r>
      <w:r>
        <w:rPr>
          <w:rFonts w:ascii="宋体" w:eastAsia="宋体" w:hAnsi="宋体"/>
          <w:sz w:val="24"/>
          <w:lang w:eastAsia="zh-CN"/>
        </w:rPr>
        <w:t>学习了平面镜成像的规律和原理后，我们需要学会用作图的方法来表示平面镜成像。让我们进入环节三——平面镜成像作图。</w:t>
      </w:r>
    </w:p>
    <w:p w14:paraId="32D18E92" w14:textId="77777777" w:rsidR="001E56BE" w:rsidRDefault="00000000">
      <w:pPr>
        <w:spacing w:before="120" w:after="60"/>
        <w:rPr>
          <w:lang w:eastAsia="zh-CN"/>
        </w:rPr>
      </w:pPr>
      <w:r>
        <w:rPr>
          <w:rFonts w:ascii="黑体" w:eastAsia="黑体" w:hAnsi="黑体"/>
          <w:b/>
          <w:sz w:val="26"/>
          <w:lang w:eastAsia="zh-CN"/>
        </w:rPr>
        <w:t>（四）环节三：平面镜成像作图（7分钟）</w:t>
      </w:r>
    </w:p>
    <w:p w14:paraId="2C574C16" w14:textId="77777777" w:rsidR="001E56BE" w:rsidRDefault="00000000">
      <w:pPr>
        <w:spacing w:before="80" w:after="40"/>
        <w:rPr>
          <w:lang w:eastAsia="zh-CN"/>
        </w:rPr>
      </w:pPr>
      <w:r>
        <w:rPr>
          <w:rFonts w:ascii="楷体" w:eastAsia="楷体" w:hAnsi="楷体"/>
          <w:b/>
          <w:sz w:val="24"/>
          <w:lang w:eastAsia="zh-CN"/>
        </w:rPr>
        <w:t>1. 作图方法——对称法</w:t>
      </w:r>
    </w:p>
    <w:p w14:paraId="2C0EA1B0" w14:textId="77777777" w:rsidR="001E56BE" w:rsidRDefault="00000000">
      <w:pPr>
        <w:spacing w:after="60"/>
        <w:ind w:firstLine="420"/>
        <w:rPr>
          <w:rFonts w:ascii="宋体" w:eastAsia="宋体" w:hAnsi="宋体" w:hint="eastAsia"/>
          <w:sz w:val="24"/>
          <w:lang w:eastAsia="zh-CN"/>
        </w:rPr>
      </w:pPr>
      <w:r>
        <w:rPr>
          <w:rFonts w:ascii="楷体" w:eastAsia="楷体" w:hAnsi="楷体"/>
          <w:b/>
          <w:color w:val="003399"/>
          <w:sz w:val="24"/>
          <w:lang w:eastAsia="zh-CN"/>
        </w:rPr>
        <w:t>【教师活动】</w:t>
      </w:r>
      <w:r>
        <w:rPr>
          <w:rFonts w:ascii="宋体" w:eastAsia="宋体" w:hAnsi="宋体"/>
          <w:sz w:val="24"/>
          <w:lang w:eastAsia="zh-CN"/>
        </w:rPr>
        <w:t>同学们，根据平面镜成像特点，像与物关于平面镜对称。因此我们可以用“对称法”来作出物体关于平面镜所成的像。作图步骤如下：第一步，过物体上的关键点作平面镜的垂线，并延长到镜后。第二步，在垂线上截取对称点，使得物点到镜面的距离等于像点到镜面的距离。第三步，用虚线连接各个像点，得到物体的像。第四步，用虚线画出像。请同学们在练习纸上完成作图。</w:t>
      </w:r>
    </w:p>
    <w:p w14:paraId="485DB188" w14:textId="77777777" w:rsidR="001E56BE" w:rsidRDefault="001E56BE">
      <w:pPr>
        <w:spacing w:after="60"/>
        <w:ind w:firstLine="420"/>
        <w:rPr>
          <w:rFonts w:ascii="宋体" w:eastAsia="宋体" w:hAnsi="宋体" w:hint="eastAsia"/>
          <w:sz w:val="24"/>
          <w:lang w:eastAsia="zh-CN"/>
        </w:rPr>
      </w:pPr>
    </w:p>
    <w:p w14:paraId="4D708B04" w14:textId="77777777" w:rsidR="001E56BE"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学生认真记录作图步骤：①过关键点作平面镜的垂线；②截取对称点（物距等于像距）；③虚线连接各像点；④用虚线画出像。关键词：对称法、垂线、等距、虚线。</w:t>
      </w:r>
    </w:p>
    <w:p w14:paraId="719205C5" w14:textId="77777777" w:rsidR="001E56BE" w:rsidRDefault="00000000">
      <w:pPr>
        <w:spacing w:before="80" w:after="40"/>
        <w:rPr>
          <w:lang w:eastAsia="zh-CN"/>
        </w:rPr>
      </w:pPr>
      <w:r>
        <w:rPr>
          <w:rFonts w:ascii="楷体" w:eastAsia="楷体" w:hAnsi="楷体"/>
          <w:b/>
          <w:sz w:val="24"/>
          <w:lang w:eastAsia="zh-CN"/>
        </w:rPr>
        <w:t>2. 作图实例一：作出物体AB关于平面镜的像</w:t>
      </w:r>
    </w:p>
    <w:p w14:paraId="09F4574C" w14:textId="77777777" w:rsidR="001E56BE" w:rsidRDefault="00000000">
      <w:pPr>
        <w:spacing w:after="60"/>
        <w:ind w:firstLine="420"/>
        <w:rPr>
          <w:rFonts w:ascii="宋体" w:eastAsia="宋体" w:hAnsi="宋体" w:hint="eastAsia"/>
          <w:sz w:val="24"/>
          <w:lang w:eastAsia="zh-CN"/>
        </w:rPr>
      </w:pPr>
      <w:r>
        <w:rPr>
          <w:rFonts w:ascii="楷体" w:eastAsia="楷体" w:hAnsi="楷体"/>
          <w:b/>
          <w:color w:val="003399"/>
          <w:sz w:val="24"/>
          <w:lang w:eastAsia="zh-CN"/>
        </w:rPr>
        <w:t>【教师活动】</w:t>
      </w:r>
      <w:r>
        <w:rPr>
          <w:rFonts w:ascii="宋体" w:eastAsia="宋体" w:hAnsi="宋体"/>
          <w:sz w:val="24"/>
          <w:lang w:eastAsia="zh-CN"/>
        </w:rPr>
        <w:t>请同学们看第一个作图例题。已知平面镜水平摆放，作出物体AB关于平面镜ON所成的像。请同学们按照对称法的四步作图法独立完成。</w:t>
      </w:r>
    </w:p>
    <w:p w14:paraId="7DC5B47B" w14:textId="77777777" w:rsidR="001E56BE" w:rsidRDefault="00000000">
      <w:pPr>
        <w:spacing w:after="60"/>
        <w:ind w:firstLine="420"/>
        <w:rPr>
          <w:rFonts w:ascii="宋体" w:eastAsia="宋体" w:hAnsi="宋体" w:hint="eastAsia"/>
          <w:sz w:val="24"/>
        </w:rPr>
      </w:pPr>
      <w:r>
        <w:rPr>
          <w:noProof/>
        </w:rPr>
        <w:lastRenderedPageBreak/>
        <w:drawing>
          <wp:inline distT="0" distB="0" distL="114300" distR="114300" wp14:anchorId="062C2372" wp14:editId="66588489">
            <wp:extent cx="3298190" cy="2454910"/>
            <wp:effectExtent l="0" t="0" r="8890" b="13970"/>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18"/>
                    <a:stretch>
                      <a:fillRect/>
                    </a:stretch>
                  </pic:blipFill>
                  <pic:spPr>
                    <a:xfrm>
                      <a:off x="0" y="0"/>
                      <a:ext cx="3298190" cy="2454910"/>
                    </a:xfrm>
                    <a:prstGeom prst="rect">
                      <a:avLst/>
                    </a:prstGeom>
                    <a:noFill/>
                    <a:ln>
                      <a:noFill/>
                    </a:ln>
                  </pic:spPr>
                </pic:pic>
              </a:graphicData>
            </a:graphic>
          </wp:inline>
        </w:drawing>
      </w:r>
    </w:p>
    <w:p w14:paraId="24A9C387" w14:textId="77777777" w:rsidR="001E56BE"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学生按照对称法独立作图：过A点作平面镜ON的垂线，延长到镜后，截取A点到镜面距离等于A’到镜面距离，得到像点A’；同理得到B’；用虚线连接A’B’，即为物体AB的像。</w:t>
      </w:r>
    </w:p>
    <w:p w14:paraId="1FBEDACD"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正确！请同学们注意，像必须用虚线表示。这是因为平面镜所成的像是虚像。</w:t>
      </w:r>
    </w:p>
    <w:p w14:paraId="77DCAC42" w14:textId="77777777" w:rsidR="001E56BE" w:rsidRDefault="00000000">
      <w:pPr>
        <w:spacing w:before="80" w:after="40"/>
        <w:rPr>
          <w:lang w:eastAsia="zh-CN"/>
        </w:rPr>
      </w:pPr>
      <w:r>
        <w:rPr>
          <w:rFonts w:ascii="楷体" w:eastAsia="楷体" w:hAnsi="楷体"/>
          <w:b/>
          <w:sz w:val="24"/>
          <w:lang w:eastAsia="zh-CN"/>
        </w:rPr>
        <w:t>3. 作图实例二：已知像与物位置，确定平面镜位置</w:t>
      </w:r>
    </w:p>
    <w:p w14:paraId="67C94C3F" w14:textId="77777777" w:rsidR="001E56BE" w:rsidRDefault="00000000">
      <w:pPr>
        <w:spacing w:after="60"/>
        <w:ind w:firstLine="420"/>
        <w:rPr>
          <w:rFonts w:ascii="宋体" w:eastAsia="宋体" w:hAnsi="宋体" w:hint="eastAsia"/>
          <w:sz w:val="24"/>
          <w:lang w:eastAsia="zh-CN"/>
        </w:rPr>
      </w:pPr>
      <w:r>
        <w:rPr>
          <w:rFonts w:ascii="楷体" w:eastAsia="楷体" w:hAnsi="楷体"/>
          <w:b/>
          <w:color w:val="003399"/>
          <w:sz w:val="24"/>
          <w:lang w:eastAsia="zh-CN"/>
        </w:rPr>
        <w:t>【教师活动】</w:t>
      </w:r>
      <w:r>
        <w:rPr>
          <w:rFonts w:ascii="宋体" w:eastAsia="宋体" w:hAnsi="宋体"/>
          <w:sz w:val="24"/>
          <w:lang w:eastAsia="zh-CN"/>
        </w:rPr>
        <w:t>接下来看第二个作图例题。已知物体和其在平面镜中所成的像的位置，如何确定平面镜的位置呢？根据像与物关于平面镜对称，平面镜就是物与像连线的垂直平分线。所以我们只需连接物和像的对应点，作出连线的垂直平分线，这条垂直平分线就是平面镜的位置。</w:t>
      </w:r>
    </w:p>
    <w:p w14:paraId="307EF8DC" w14:textId="77777777" w:rsidR="001E56BE" w:rsidRDefault="00000000">
      <w:pPr>
        <w:spacing w:after="60"/>
        <w:ind w:firstLine="420"/>
      </w:pPr>
      <w:r>
        <w:rPr>
          <w:noProof/>
        </w:rPr>
        <w:drawing>
          <wp:inline distT="0" distB="0" distL="114300" distR="114300" wp14:anchorId="6CE1577B" wp14:editId="1BE5F01D">
            <wp:extent cx="3288665" cy="2416175"/>
            <wp:effectExtent l="0" t="0" r="3175" b="6985"/>
            <wp:docPr id="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pic:cNvPicPr>
                      <a:picLocks noChangeAspect="1"/>
                    </pic:cNvPicPr>
                  </pic:nvPicPr>
                  <pic:blipFill>
                    <a:blip r:embed="rId19"/>
                    <a:stretch>
                      <a:fillRect/>
                    </a:stretch>
                  </pic:blipFill>
                  <pic:spPr>
                    <a:xfrm>
                      <a:off x="0" y="0"/>
                      <a:ext cx="3288665" cy="2416175"/>
                    </a:xfrm>
                    <a:prstGeom prst="rect">
                      <a:avLst/>
                    </a:prstGeom>
                    <a:noFill/>
                    <a:ln>
                      <a:noFill/>
                    </a:ln>
                  </pic:spPr>
                </pic:pic>
              </a:graphicData>
            </a:graphic>
          </wp:inline>
        </w:drawing>
      </w:r>
    </w:p>
    <w:p w14:paraId="121DDFF3" w14:textId="77777777" w:rsidR="001E56BE"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学生跟随教师思路理解并练习：平面镜位置确定方法——连接物与像对应点，作垂直平分线，即为平面镜位置。原理：像与物关于平面镜对称。</w:t>
      </w:r>
    </w:p>
    <w:p w14:paraId="1F252075" w14:textId="77777777" w:rsidR="001E56BE"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rPr>
          <w:lang w:eastAsia="zh-CN"/>
        </w:rPr>
      </w:pPr>
      <w:r>
        <w:rPr>
          <w:rFonts w:ascii="楷体" w:eastAsia="楷体" w:hAnsi="楷体"/>
          <w:b/>
          <w:color w:val="CC0000"/>
          <w:sz w:val="24"/>
          <w:lang w:eastAsia="zh-CN"/>
        </w:rPr>
        <w:lastRenderedPageBreak/>
        <w:t>【知识点】</w:t>
      </w:r>
      <w:r>
        <w:rPr>
          <w:rFonts w:ascii="宋体" w:eastAsia="宋体" w:hAnsi="宋体"/>
          <w:sz w:val="24"/>
          <w:lang w:eastAsia="zh-CN"/>
        </w:rPr>
        <w:t>平面镜成像作图方法——对称法：①过关键点作平面镜的垂线；②在垂线上截取对称点（物距=像距）；③虚线连接各像点得像。已知像与物确定平面镜：连接物与像对应点，作垂直平分线。</w:t>
      </w:r>
    </w:p>
    <w:p w14:paraId="6E5ADE4D" w14:textId="77777777" w:rsidR="001E56BE" w:rsidRDefault="00000000">
      <w:pPr>
        <w:pBdr>
          <w:top w:val="single" w:sz="4" w:space="4" w:color="548235"/>
          <w:left w:val="single" w:sz="4" w:space="4" w:color="548235"/>
          <w:bottom w:val="single" w:sz="4" w:space="4" w:color="548235"/>
          <w:right w:val="single" w:sz="4" w:space="4" w:color="548235"/>
        </w:pBdr>
        <w:shd w:val="clear" w:color="auto" w:fill="E2EFDA"/>
        <w:spacing w:before="80" w:after="80"/>
        <w:ind w:firstLine="420"/>
        <w:rPr>
          <w:lang w:eastAsia="zh-CN"/>
        </w:rPr>
      </w:pPr>
      <w:r>
        <w:rPr>
          <w:rFonts w:ascii="黑体" w:eastAsia="黑体" w:hAnsi="黑体"/>
          <w:b/>
          <w:color w:val="375623"/>
          <w:sz w:val="24"/>
          <w:lang w:eastAsia="zh-CN"/>
        </w:rPr>
        <w:t>【判断技巧】</w:t>
      </w:r>
      <w:r>
        <w:rPr>
          <w:rFonts w:ascii="宋体" w:eastAsia="宋体" w:hAnsi="宋体"/>
          <w:sz w:val="24"/>
          <w:lang w:eastAsia="zh-CN"/>
        </w:rPr>
        <w:t>平面镜成像作图的关键是“对称”：物点到镜面距离=像点到镜面距离，物与像连线垂直于镜面。记住三个关键词：垂线、等距、虚线。像必须用虚线表示。</w:t>
      </w:r>
    </w:p>
    <w:p w14:paraId="2F0F19D9" w14:textId="77777777" w:rsidR="001E56BE" w:rsidRDefault="00000000">
      <w:pPr>
        <w:spacing w:after="60"/>
        <w:ind w:firstLine="420"/>
        <w:rPr>
          <w:lang w:eastAsia="zh-CN"/>
        </w:rPr>
      </w:pPr>
      <w:r>
        <w:rPr>
          <w:rFonts w:ascii="楷体" w:eastAsia="楷体" w:hAnsi="楷体"/>
          <w:b/>
          <w:color w:val="800080"/>
          <w:sz w:val="24"/>
          <w:lang w:eastAsia="zh-CN"/>
        </w:rPr>
        <w:t>【设计意图】</w:t>
      </w:r>
      <w:r>
        <w:rPr>
          <w:rFonts w:ascii="宋体" w:eastAsia="宋体" w:hAnsi="宋体"/>
          <w:sz w:val="24"/>
          <w:lang w:eastAsia="zh-CN"/>
        </w:rPr>
        <w:t>通过两个作图实例从不同角度训练学生对对称法的理解和应用，培养学生的空间想象能力和作图规范。第二个例题是反向应用，培养学生的逆向思维能力。</w:t>
      </w:r>
    </w:p>
    <w:p w14:paraId="715F66A1" w14:textId="77777777" w:rsidR="001E56BE" w:rsidRDefault="00000000">
      <w:pPr>
        <w:spacing w:after="60"/>
        <w:ind w:firstLine="420"/>
        <w:rPr>
          <w:lang w:eastAsia="zh-CN"/>
        </w:rPr>
      </w:pPr>
      <w:r>
        <w:rPr>
          <w:rFonts w:ascii="楷体" w:eastAsia="楷体" w:hAnsi="楷体"/>
          <w:b/>
          <w:color w:val="993300"/>
          <w:sz w:val="24"/>
          <w:lang w:eastAsia="zh-CN"/>
        </w:rPr>
        <w:t>【过渡语】</w:t>
      </w:r>
      <w:r>
        <w:rPr>
          <w:rFonts w:ascii="宋体" w:eastAsia="宋体" w:hAnsi="宋体"/>
          <w:sz w:val="24"/>
          <w:lang w:eastAsia="zh-CN"/>
        </w:rPr>
        <w:t>同学们，我们已经学完了平面镜成像的规律、原理和作图方法。现在让我们通过几道练习题来检验一下学习效果。</w:t>
      </w:r>
    </w:p>
    <w:p w14:paraId="73F135A8" w14:textId="77777777" w:rsidR="001E56BE" w:rsidRDefault="00000000">
      <w:pPr>
        <w:spacing w:before="120" w:after="60"/>
        <w:rPr>
          <w:lang w:eastAsia="zh-CN"/>
        </w:rPr>
      </w:pPr>
      <w:r>
        <w:rPr>
          <w:rFonts w:ascii="黑体" w:eastAsia="黑体" w:hAnsi="黑体"/>
          <w:b/>
          <w:sz w:val="26"/>
          <w:lang w:eastAsia="zh-CN"/>
        </w:rPr>
        <w:t>（五）课堂练习（10分钟）</w:t>
      </w:r>
    </w:p>
    <w:p w14:paraId="07A461F3" w14:textId="77777777" w:rsidR="001E56BE" w:rsidRDefault="00000000">
      <w:pPr>
        <w:spacing w:before="80" w:after="40"/>
        <w:rPr>
          <w:lang w:eastAsia="zh-CN"/>
        </w:rPr>
      </w:pPr>
      <w:r>
        <w:rPr>
          <w:rFonts w:ascii="楷体" w:eastAsia="楷体" w:hAnsi="楷体"/>
          <w:b/>
          <w:sz w:val="24"/>
          <w:lang w:eastAsia="zh-CN"/>
        </w:rPr>
        <w:t>练习 1（填空题）</w:t>
      </w:r>
    </w:p>
    <w:p w14:paraId="484E5AC1"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请同学们独立完成练习一。蜻蜓在距离平面水面（可看作平面镜）0.5m处飞行，则蜻蜓在水中的倒影与蜻蜓之间的距离为______m。若蜻蜓飞离水面，则倒影的大小______（填“变大”、“变小”或“不变”）。</w:t>
      </w:r>
    </w:p>
    <w:p w14:paraId="00FC6FCA"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这道题考查平面镜成像两个特点：第一，像到镜面的距离等于物到镜面的距离。蜻蜓到水面的距离为0.5m，倒影到水面的距离也是0.5m，所以倒影与蜻蜓相距0.5m+0.5m=1m。第二，像与物大小相等，与距离无关。蜻蜓飞离水面时，倒影的大小不变。</w:t>
      </w:r>
    </w:p>
    <w:p w14:paraId="6F594B68" w14:textId="77777777" w:rsidR="001E56BE"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学生独立思考、作答。答案：1；不变。解析：倒影到水面距离=蜻蜓到水面距离=0.5m，相距=0.5m+0.5m=1m；像与物大小相等，与距离无关，所以不变。</w:t>
      </w:r>
    </w:p>
    <w:p w14:paraId="4FAEC95F" w14:textId="77777777" w:rsidR="001E56BE" w:rsidRDefault="00000000">
      <w:pPr>
        <w:spacing w:before="80" w:after="40"/>
        <w:rPr>
          <w:lang w:eastAsia="zh-CN"/>
        </w:rPr>
      </w:pPr>
      <w:r>
        <w:rPr>
          <w:rFonts w:ascii="楷体" w:eastAsia="楷体" w:hAnsi="楷体"/>
          <w:b/>
          <w:sz w:val="24"/>
          <w:lang w:eastAsia="zh-CN"/>
        </w:rPr>
        <w:t>练习 2（选择题，答案D）</w:t>
      </w:r>
    </w:p>
    <w:p w14:paraId="7F7018CD"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请同学们完成练习二。小东在平面镜前检查防护服的穿着情况，下列说法正确的是（  ）</w:t>
      </w:r>
    </w:p>
    <w:p w14:paraId="0A7461C5" w14:textId="77777777" w:rsidR="001E56BE" w:rsidRDefault="00000000">
      <w:pPr>
        <w:spacing w:after="60"/>
        <w:ind w:left="567" w:firstLine="420"/>
        <w:rPr>
          <w:lang w:eastAsia="zh-CN"/>
        </w:rPr>
      </w:pPr>
      <w:r>
        <w:rPr>
          <w:rFonts w:ascii="宋体" w:eastAsia="宋体" w:hAnsi="宋体"/>
          <w:sz w:val="24"/>
          <w:lang w:eastAsia="zh-CN"/>
        </w:rPr>
        <w:t>A. 靠近平面镜时，像变大</w:t>
      </w:r>
    </w:p>
    <w:p w14:paraId="2DD76842" w14:textId="77777777" w:rsidR="001E56BE" w:rsidRDefault="00000000">
      <w:pPr>
        <w:spacing w:after="60"/>
        <w:ind w:left="567" w:firstLine="420"/>
        <w:rPr>
          <w:lang w:eastAsia="zh-CN"/>
        </w:rPr>
      </w:pPr>
      <w:r>
        <w:rPr>
          <w:rFonts w:ascii="宋体" w:eastAsia="宋体" w:hAnsi="宋体"/>
          <w:sz w:val="24"/>
          <w:lang w:eastAsia="zh-CN"/>
        </w:rPr>
        <w:t>B. 远离平面镜时，像变小</w:t>
      </w:r>
    </w:p>
    <w:p w14:paraId="3BC76D77" w14:textId="77777777" w:rsidR="001E56BE" w:rsidRDefault="00000000">
      <w:pPr>
        <w:spacing w:after="60"/>
        <w:ind w:left="567" w:firstLine="420"/>
        <w:rPr>
          <w:lang w:eastAsia="zh-CN"/>
        </w:rPr>
      </w:pPr>
      <w:r>
        <w:rPr>
          <w:rFonts w:ascii="宋体" w:eastAsia="宋体" w:hAnsi="宋体"/>
          <w:sz w:val="24"/>
          <w:lang w:eastAsia="zh-CN"/>
        </w:rPr>
        <w:t>C. 靠近平面镜时，像靠近平面镜，像的大小不变</w:t>
      </w:r>
    </w:p>
    <w:p w14:paraId="6CBF3EA0" w14:textId="77777777" w:rsidR="001E56BE" w:rsidRDefault="00000000">
      <w:pPr>
        <w:spacing w:after="60"/>
        <w:ind w:left="567" w:firstLine="420"/>
        <w:rPr>
          <w:lang w:eastAsia="zh-CN"/>
        </w:rPr>
      </w:pPr>
      <w:r>
        <w:rPr>
          <w:rFonts w:ascii="宋体" w:eastAsia="宋体" w:hAnsi="宋体"/>
          <w:sz w:val="24"/>
          <w:lang w:eastAsia="zh-CN"/>
        </w:rPr>
        <w:t>D. 远离平面镜时，像远离平面镜，像的大小不变</w:t>
      </w:r>
    </w:p>
    <w:p w14:paraId="7FD27C81"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这道题考查平面镜成像的两个重要特点：第一，像与物大小始终相等，与距离无关，所以A和B都是错误的。第二，像到镜面的距离等于物到镜面的距离，当人远离平面镜时，物距增大，像距也增大，所以像也远离平面镜。因此正确答案是D。</w:t>
      </w:r>
    </w:p>
    <w:p w14:paraId="48FF4EC8" w14:textId="77777777" w:rsidR="001E56BE"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学生独立思考、作答。答案：D。解析：平面镜成像时，像与物大小始终相等，与距离无关，故A、B错误；物距等于像距，远离平面镜时物距增大，像距也增大，像远离平面镜，故C错误，D正确。</w:t>
      </w:r>
    </w:p>
    <w:p w14:paraId="057E3A7B" w14:textId="77777777" w:rsidR="001E56BE" w:rsidRDefault="00000000">
      <w:pPr>
        <w:spacing w:before="80" w:after="40"/>
        <w:rPr>
          <w:lang w:eastAsia="zh-CN"/>
        </w:rPr>
      </w:pPr>
      <w:r>
        <w:rPr>
          <w:rFonts w:ascii="楷体" w:eastAsia="楷体" w:hAnsi="楷体"/>
          <w:b/>
          <w:sz w:val="24"/>
          <w:lang w:eastAsia="zh-CN"/>
        </w:rPr>
        <w:t>练习 3（计算题）</w:t>
      </w:r>
    </w:p>
    <w:p w14:paraId="569642C5" w14:textId="77777777" w:rsidR="001E56BE" w:rsidRDefault="00000000">
      <w:pPr>
        <w:spacing w:after="60"/>
        <w:ind w:firstLine="420"/>
      </w:pPr>
      <w:r>
        <w:rPr>
          <w:rFonts w:ascii="楷体" w:eastAsia="楷体" w:hAnsi="楷体"/>
          <w:b/>
          <w:color w:val="003399"/>
          <w:sz w:val="24"/>
          <w:lang w:eastAsia="zh-CN"/>
        </w:rPr>
        <w:lastRenderedPageBreak/>
        <w:t>【教师活动】</w:t>
      </w:r>
      <w:r>
        <w:rPr>
          <w:rFonts w:ascii="宋体" w:eastAsia="宋体" w:hAnsi="宋体"/>
          <w:sz w:val="24"/>
          <w:lang w:eastAsia="zh-CN"/>
        </w:rPr>
        <w:t>请同学们完成练习三。检查视力时，人与视力表应距离5m。由于房间空间有限，可在视力表对面放一面平面镜，人与平面镜相距______m。</w:t>
      </w:r>
      <w:r>
        <w:rPr>
          <w:rFonts w:ascii="宋体" w:eastAsia="宋体" w:hAnsi="宋体"/>
          <w:sz w:val="24"/>
        </w:rPr>
        <w:t>这样做的好处是什么？并计算说明。</w:t>
      </w:r>
    </w:p>
    <w:p w14:paraId="5D8C6159" w14:textId="77777777" w:rsidR="001E56BE" w:rsidRDefault="00000000">
      <w:pPr>
        <w:jc w:val="center"/>
      </w:pPr>
      <w:r>
        <w:rPr>
          <w:noProof/>
        </w:rPr>
        <w:drawing>
          <wp:inline distT="0" distB="0" distL="114300" distR="114300" wp14:anchorId="5F3947B3" wp14:editId="33807C97">
            <wp:extent cx="3595370" cy="1045845"/>
            <wp:effectExtent l="0" t="0" r="0" b="571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20">
                      <a:clrChange>
                        <a:clrFrom>
                          <a:srgbClr val="FFFFFF">
                            <a:alpha val="100000"/>
                          </a:srgbClr>
                        </a:clrFrom>
                        <a:clrTo>
                          <a:srgbClr val="FFFFFF">
                            <a:alpha val="100000"/>
                            <a:alpha val="0"/>
                          </a:srgbClr>
                        </a:clrTo>
                      </a:clrChange>
                    </a:blip>
                    <a:srcRect l="8932" t="44000" r="7746" b="6249"/>
                    <a:stretch>
                      <a:fillRect/>
                    </a:stretch>
                  </pic:blipFill>
                  <pic:spPr>
                    <a:xfrm>
                      <a:off x="0" y="0"/>
                      <a:ext cx="3595370" cy="1045845"/>
                    </a:xfrm>
                    <a:prstGeom prst="rect">
                      <a:avLst/>
                    </a:prstGeom>
                  </pic:spPr>
                </pic:pic>
              </a:graphicData>
            </a:graphic>
          </wp:inline>
        </w:drawing>
      </w:r>
    </w:p>
    <w:p w14:paraId="6D7F6EBE" w14:textId="77777777" w:rsidR="001E56BE" w:rsidRDefault="00000000">
      <w:pPr>
        <w:spacing w:after="80"/>
        <w:jc w:val="center"/>
        <w:rPr>
          <w:lang w:eastAsia="zh-CN"/>
        </w:rPr>
      </w:pPr>
      <w:r>
        <w:rPr>
          <w:rFonts w:ascii="楷体" w:eastAsia="楷体" w:hAnsi="楷体"/>
          <w:sz w:val="20"/>
          <w:lang w:eastAsia="zh-CN"/>
        </w:rPr>
        <w:t>视力表利用平面镜成像节省空间——视力表在镜中的像与人的距离计算</w:t>
      </w:r>
    </w:p>
    <w:p w14:paraId="4CC85FF1"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让我们来分析这道题。视力表在平面镜中成像，像到平面镜的距离等于视力表到平面镜的距离。假设视力表到平面镜的距离为d，人到平面镜的距离为L，则人与像的距离为L+d。要求人与像相距2.7m，而人与视力表应距离5m。从图中可以看出，视力表到平面镜的距离为2.7m，人到平面镜的距离为2.7m-0.4m=2.3m。像到平面镜的距离也为2.7m，人与像的距离为2.3m+2.7m=5m，满足要求。这样做的好处是节省空间，只需一半的距离就能达到检查视力的要求。</w:t>
      </w:r>
    </w:p>
    <w:p w14:paraId="3E157033" w14:textId="77777777" w:rsidR="001E56BE"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学生认真听讲并记录计算过程：视力表到平面镜距离=2.7m，像到平面镜距离=2.7m，人到平面镜距离=2.7m-0.4m=2.3m，人与像相距=2.3m+2.7m=5m。好处：利用平面镜成像节省空间，在有限的房间内完成视力检查。</w:t>
      </w:r>
    </w:p>
    <w:p w14:paraId="577E3196" w14:textId="77777777" w:rsidR="001E56BE" w:rsidRDefault="00000000">
      <w:pPr>
        <w:spacing w:after="60"/>
        <w:ind w:firstLine="420"/>
        <w:rPr>
          <w:lang w:eastAsia="zh-CN"/>
        </w:rPr>
      </w:pPr>
      <w:r>
        <w:rPr>
          <w:rFonts w:ascii="楷体" w:eastAsia="楷体" w:hAnsi="楷体"/>
          <w:b/>
          <w:color w:val="800080"/>
          <w:sz w:val="24"/>
          <w:lang w:eastAsia="zh-CN"/>
        </w:rPr>
        <w:t>【设计意图】</w:t>
      </w:r>
      <w:r>
        <w:rPr>
          <w:rFonts w:ascii="宋体" w:eastAsia="宋体" w:hAnsi="宋体"/>
          <w:sz w:val="24"/>
          <w:lang w:eastAsia="zh-CN"/>
        </w:rPr>
        <w:t>三道练习题由易到难，逐层递进：练习1考查像距计算和像与物大小关系，练习2考查平面镜成像特点的综合判断，练习3考查平面镜成像在生活中的实际应用。三道题均来自PPT原题。</w:t>
      </w:r>
    </w:p>
    <w:p w14:paraId="1F413843" w14:textId="77777777" w:rsidR="001E56BE" w:rsidRDefault="00000000">
      <w:pPr>
        <w:spacing w:before="120" w:after="60"/>
        <w:rPr>
          <w:lang w:eastAsia="zh-CN"/>
        </w:rPr>
      </w:pPr>
      <w:r>
        <w:rPr>
          <w:rFonts w:ascii="黑体" w:eastAsia="黑体" w:hAnsi="黑体"/>
          <w:b/>
          <w:sz w:val="26"/>
          <w:lang w:eastAsia="zh-CN"/>
        </w:rPr>
        <w:t>（六）课堂小结（2分钟）</w:t>
      </w:r>
    </w:p>
    <w:p w14:paraId="241823FB"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请同学们回顾本节课的学习内容，完成下面的知识框架。</w:t>
      </w:r>
    </w:p>
    <w:p w14:paraId="4D290C28" w14:textId="77777777" w:rsidR="001E56BE" w:rsidRDefault="00000000">
      <w:pPr>
        <w:spacing w:before="80" w:after="40"/>
        <w:rPr>
          <w:lang w:eastAsia="zh-CN"/>
        </w:rPr>
      </w:pPr>
      <w:r>
        <w:rPr>
          <w:rFonts w:ascii="楷体" w:eastAsia="楷体" w:hAnsi="楷体"/>
          <w:b/>
          <w:sz w:val="24"/>
          <w:lang w:eastAsia="zh-CN"/>
        </w:rPr>
        <w:t>知识框架小结</w:t>
      </w:r>
    </w:p>
    <w:p w14:paraId="3AC4284F" w14:textId="77777777" w:rsidR="001E56BE" w:rsidRDefault="00000000">
      <w:pPr>
        <w:spacing w:after="80"/>
        <w:jc w:val="center"/>
        <w:rPr>
          <w:lang w:eastAsia="zh-CN"/>
        </w:rPr>
      </w:pPr>
      <w:r>
        <w:rPr>
          <w:rFonts w:ascii="黑体" w:eastAsia="黑体" w:hAnsi="黑体"/>
          <w:b/>
          <w:sz w:val="24"/>
          <w:lang w:eastAsia="zh-CN"/>
        </w:rPr>
        <w:t>表 本节知识框架小结</w:t>
      </w:r>
    </w:p>
    <w:tbl>
      <w:tblPr>
        <w:tblStyle w:val="af4"/>
        <w:tblW w:w="0" w:type="auto"/>
        <w:jc w:val="center"/>
        <w:tblLook w:val="04A0" w:firstRow="1" w:lastRow="0" w:firstColumn="1" w:lastColumn="0" w:noHBand="0" w:noVBand="1"/>
      </w:tblPr>
      <w:tblGrid>
        <w:gridCol w:w="2268"/>
        <w:gridCol w:w="6803"/>
      </w:tblGrid>
      <w:tr w:rsidR="001E56BE" w14:paraId="503B08CF" w14:textId="77777777">
        <w:trPr>
          <w:jc w:val="center"/>
        </w:trPr>
        <w:tc>
          <w:tcPr>
            <w:tcW w:w="2268" w:type="dxa"/>
            <w:shd w:val="clear" w:color="auto" w:fill="4472C4"/>
          </w:tcPr>
          <w:p w14:paraId="124B2702" w14:textId="77777777" w:rsidR="001E56BE" w:rsidRDefault="00000000">
            <w:pPr>
              <w:spacing w:before="40" w:after="40" w:line="240" w:lineRule="auto"/>
              <w:jc w:val="center"/>
            </w:pPr>
            <w:r>
              <w:rPr>
                <w:rFonts w:ascii="黑体" w:eastAsia="黑体" w:hAnsi="黑体"/>
                <w:b/>
                <w:color w:val="FFFFFF"/>
              </w:rPr>
              <w:t>知识点</w:t>
            </w:r>
          </w:p>
        </w:tc>
        <w:tc>
          <w:tcPr>
            <w:tcW w:w="6803" w:type="dxa"/>
            <w:shd w:val="clear" w:color="auto" w:fill="4472C4"/>
          </w:tcPr>
          <w:p w14:paraId="68243611" w14:textId="77777777" w:rsidR="001E56BE" w:rsidRDefault="00000000">
            <w:pPr>
              <w:spacing w:before="40" w:after="40" w:line="240" w:lineRule="auto"/>
              <w:jc w:val="center"/>
            </w:pPr>
            <w:r>
              <w:rPr>
                <w:rFonts w:ascii="黑体" w:eastAsia="黑体" w:hAnsi="黑体"/>
                <w:b/>
                <w:color w:val="FFFFFF"/>
              </w:rPr>
              <w:t>核心内容</w:t>
            </w:r>
          </w:p>
        </w:tc>
      </w:tr>
      <w:tr w:rsidR="001E56BE" w14:paraId="54D77CA8" w14:textId="77777777">
        <w:trPr>
          <w:jc w:val="center"/>
        </w:trPr>
        <w:tc>
          <w:tcPr>
            <w:tcW w:w="2268" w:type="dxa"/>
          </w:tcPr>
          <w:p w14:paraId="03CDD6DA" w14:textId="77777777" w:rsidR="001E56BE" w:rsidRDefault="00000000">
            <w:pPr>
              <w:spacing w:before="40" w:after="40" w:line="240" w:lineRule="auto"/>
              <w:jc w:val="center"/>
            </w:pPr>
            <w:r>
              <w:rPr>
                <w:rFonts w:ascii="宋体" w:eastAsia="宋体" w:hAnsi="宋体"/>
              </w:rPr>
              <w:t>平面镜定义</w:t>
            </w:r>
          </w:p>
        </w:tc>
        <w:tc>
          <w:tcPr>
            <w:tcW w:w="6803" w:type="dxa"/>
          </w:tcPr>
          <w:p w14:paraId="0AB82105" w14:textId="77777777" w:rsidR="001E56BE" w:rsidRDefault="00000000">
            <w:pPr>
              <w:spacing w:before="40" w:after="40" w:line="240" w:lineRule="auto"/>
              <w:jc w:val="center"/>
              <w:rPr>
                <w:lang w:eastAsia="zh-CN"/>
              </w:rPr>
            </w:pPr>
            <w:r>
              <w:rPr>
                <w:rFonts w:ascii="宋体" w:eastAsia="宋体" w:hAnsi="宋体"/>
                <w:lang w:eastAsia="zh-CN"/>
              </w:rPr>
              <w:t>反射面为光滑平面的镜子</w:t>
            </w:r>
          </w:p>
        </w:tc>
      </w:tr>
      <w:tr w:rsidR="001E56BE" w14:paraId="001DB687" w14:textId="77777777">
        <w:trPr>
          <w:jc w:val="center"/>
        </w:trPr>
        <w:tc>
          <w:tcPr>
            <w:tcW w:w="2268" w:type="dxa"/>
          </w:tcPr>
          <w:p w14:paraId="69D60994" w14:textId="77777777" w:rsidR="001E56BE" w:rsidRDefault="00000000">
            <w:pPr>
              <w:spacing w:before="40" w:after="40" w:line="240" w:lineRule="auto"/>
              <w:jc w:val="center"/>
            </w:pPr>
            <w:r>
              <w:rPr>
                <w:rFonts w:ascii="宋体" w:eastAsia="宋体" w:hAnsi="宋体"/>
              </w:rPr>
              <w:t>物与像</w:t>
            </w:r>
          </w:p>
        </w:tc>
        <w:tc>
          <w:tcPr>
            <w:tcW w:w="6803" w:type="dxa"/>
          </w:tcPr>
          <w:p w14:paraId="533A56B8" w14:textId="77777777" w:rsidR="001E56BE" w:rsidRDefault="00000000">
            <w:pPr>
              <w:spacing w:before="40" w:after="40" w:line="240" w:lineRule="auto"/>
              <w:jc w:val="center"/>
              <w:rPr>
                <w:lang w:eastAsia="zh-CN"/>
              </w:rPr>
            </w:pPr>
            <w:r>
              <w:rPr>
                <w:rFonts w:ascii="宋体" w:eastAsia="宋体" w:hAnsi="宋体"/>
                <w:lang w:eastAsia="zh-CN"/>
              </w:rPr>
              <w:t>物：实际存在的物体；像：物体通过光学器件所成的“影像”</w:t>
            </w:r>
          </w:p>
        </w:tc>
      </w:tr>
      <w:tr w:rsidR="001E56BE" w14:paraId="6F70D76C" w14:textId="77777777">
        <w:trPr>
          <w:jc w:val="center"/>
        </w:trPr>
        <w:tc>
          <w:tcPr>
            <w:tcW w:w="2268" w:type="dxa"/>
          </w:tcPr>
          <w:p w14:paraId="0EEFF8D1" w14:textId="77777777" w:rsidR="001E56BE" w:rsidRDefault="00000000">
            <w:pPr>
              <w:spacing w:before="40" w:after="40" w:line="240" w:lineRule="auto"/>
              <w:jc w:val="center"/>
            </w:pPr>
            <w:r>
              <w:rPr>
                <w:rFonts w:ascii="宋体" w:eastAsia="宋体" w:hAnsi="宋体"/>
              </w:rPr>
              <w:t>成像特点（1）</w:t>
            </w:r>
          </w:p>
        </w:tc>
        <w:tc>
          <w:tcPr>
            <w:tcW w:w="6803" w:type="dxa"/>
          </w:tcPr>
          <w:p w14:paraId="27291E01" w14:textId="77777777" w:rsidR="001E56BE" w:rsidRDefault="00000000">
            <w:pPr>
              <w:spacing w:before="40" w:after="40" w:line="240" w:lineRule="auto"/>
              <w:jc w:val="center"/>
            </w:pPr>
            <w:r>
              <w:rPr>
                <w:rFonts w:ascii="宋体" w:eastAsia="宋体" w:hAnsi="宋体"/>
              </w:rPr>
              <w:t>像与物大小相等</w:t>
            </w:r>
          </w:p>
        </w:tc>
      </w:tr>
      <w:tr w:rsidR="001E56BE" w14:paraId="5520E8D5" w14:textId="77777777">
        <w:trPr>
          <w:jc w:val="center"/>
        </w:trPr>
        <w:tc>
          <w:tcPr>
            <w:tcW w:w="2268" w:type="dxa"/>
          </w:tcPr>
          <w:p w14:paraId="57052C17" w14:textId="77777777" w:rsidR="001E56BE" w:rsidRDefault="00000000">
            <w:pPr>
              <w:spacing w:before="40" w:after="40" w:line="240" w:lineRule="auto"/>
              <w:jc w:val="center"/>
            </w:pPr>
            <w:r>
              <w:rPr>
                <w:rFonts w:ascii="宋体" w:eastAsia="宋体" w:hAnsi="宋体"/>
              </w:rPr>
              <w:t>成像特点（2）</w:t>
            </w:r>
          </w:p>
        </w:tc>
        <w:tc>
          <w:tcPr>
            <w:tcW w:w="6803" w:type="dxa"/>
          </w:tcPr>
          <w:p w14:paraId="7C7950E2" w14:textId="77777777" w:rsidR="001E56BE" w:rsidRDefault="00000000">
            <w:pPr>
              <w:spacing w:before="40" w:after="40" w:line="240" w:lineRule="auto"/>
              <w:jc w:val="center"/>
              <w:rPr>
                <w:lang w:eastAsia="zh-CN"/>
              </w:rPr>
            </w:pPr>
            <w:r>
              <w:rPr>
                <w:rFonts w:ascii="宋体" w:eastAsia="宋体" w:hAnsi="宋体"/>
                <w:lang w:eastAsia="zh-CN"/>
              </w:rPr>
              <w:t>像到平面镜的距离等于物到平面镜的距离</w:t>
            </w:r>
          </w:p>
        </w:tc>
      </w:tr>
      <w:tr w:rsidR="001E56BE" w14:paraId="3812C81B" w14:textId="77777777">
        <w:trPr>
          <w:jc w:val="center"/>
        </w:trPr>
        <w:tc>
          <w:tcPr>
            <w:tcW w:w="2268" w:type="dxa"/>
          </w:tcPr>
          <w:p w14:paraId="6A912199" w14:textId="77777777" w:rsidR="001E56BE" w:rsidRDefault="00000000">
            <w:pPr>
              <w:spacing w:before="40" w:after="40" w:line="240" w:lineRule="auto"/>
              <w:jc w:val="center"/>
            </w:pPr>
            <w:r>
              <w:rPr>
                <w:rFonts w:ascii="宋体" w:eastAsia="宋体" w:hAnsi="宋体"/>
              </w:rPr>
              <w:t>成像特点（3）</w:t>
            </w:r>
          </w:p>
        </w:tc>
        <w:tc>
          <w:tcPr>
            <w:tcW w:w="6803" w:type="dxa"/>
          </w:tcPr>
          <w:p w14:paraId="5CC2CBD6" w14:textId="77777777" w:rsidR="001E56BE" w:rsidRDefault="00000000">
            <w:pPr>
              <w:spacing w:before="40" w:after="40" w:line="240" w:lineRule="auto"/>
              <w:jc w:val="center"/>
              <w:rPr>
                <w:lang w:eastAsia="zh-CN"/>
              </w:rPr>
            </w:pPr>
            <w:r>
              <w:rPr>
                <w:rFonts w:ascii="宋体" w:eastAsia="宋体" w:hAnsi="宋体"/>
                <w:lang w:eastAsia="zh-CN"/>
              </w:rPr>
              <w:t>像与物的连线与镜面垂直</w:t>
            </w:r>
          </w:p>
        </w:tc>
      </w:tr>
      <w:tr w:rsidR="001E56BE" w14:paraId="2C116867" w14:textId="77777777">
        <w:trPr>
          <w:jc w:val="center"/>
        </w:trPr>
        <w:tc>
          <w:tcPr>
            <w:tcW w:w="2268" w:type="dxa"/>
          </w:tcPr>
          <w:p w14:paraId="439374D9" w14:textId="77777777" w:rsidR="001E56BE" w:rsidRDefault="00000000">
            <w:pPr>
              <w:spacing w:before="40" w:after="40" w:line="240" w:lineRule="auto"/>
              <w:jc w:val="center"/>
            </w:pPr>
            <w:r>
              <w:rPr>
                <w:rFonts w:ascii="宋体" w:eastAsia="宋体" w:hAnsi="宋体"/>
              </w:rPr>
              <w:t>成像特点（4）</w:t>
            </w:r>
          </w:p>
        </w:tc>
        <w:tc>
          <w:tcPr>
            <w:tcW w:w="6803" w:type="dxa"/>
          </w:tcPr>
          <w:p w14:paraId="0AF675C9" w14:textId="77777777" w:rsidR="001E56BE" w:rsidRDefault="00000000">
            <w:pPr>
              <w:spacing w:before="40" w:after="40" w:line="240" w:lineRule="auto"/>
              <w:jc w:val="center"/>
              <w:rPr>
                <w:lang w:eastAsia="zh-CN"/>
              </w:rPr>
            </w:pPr>
            <w:r>
              <w:rPr>
                <w:rFonts w:ascii="宋体" w:eastAsia="宋体" w:hAnsi="宋体"/>
                <w:lang w:eastAsia="zh-CN"/>
              </w:rPr>
              <w:t>平面镜所成的像是虚像，不能用光屏承接</w:t>
            </w:r>
          </w:p>
        </w:tc>
      </w:tr>
      <w:tr w:rsidR="001E56BE" w14:paraId="19977DA8" w14:textId="77777777">
        <w:trPr>
          <w:jc w:val="center"/>
        </w:trPr>
        <w:tc>
          <w:tcPr>
            <w:tcW w:w="2268" w:type="dxa"/>
          </w:tcPr>
          <w:p w14:paraId="32DEFCBA" w14:textId="77777777" w:rsidR="001E56BE" w:rsidRDefault="00000000">
            <w:pPr>
              <w:spacing w:before="40" w:after="40" w:line="240" w:lineRule="auto"/>
              <w:jc w:val="center"/>
            </w:pPr>
            <w:r>
              <w:rPr>
                <w:rFonts w:ascii="宋体" w:eastAsia="宋体" w:hAnsi="宋体"/>
              </w:rPr>
              <w:t>数学表述</w:t>
            </w:r>
          </w:p>
        </w:tc>
        <w:tc>
          <w:tcPr>
            <w:tcW w:w="6803" w:type="dxa"/>
          </w:tcPr>
          <w:p w14:paraId="2F924616" w14:textId="77777777" w:rsidR="001E56BE" w:rsidRDefault="00000000">
            <w:pPr>
              <w:spacing w:before="40" w:after="40" w:line="240" w:lineRule="auto"/>
              <w:jc w:val="center"/>
              <w:rPr>
                <w:lang w:eastAsia="zh-CN"/>
              </w:rPr>
            </w:pPr>
            <w:r>
              <w:rPr>
                <w:rFonts w:ascii="宋体" w:eastAsia="宋体" w:hAnsi="宋体"/>
                <w:lang w:eastAsia="zh-CN"/>
              </w:rPr>
              <w:t>平面镜所成的像与物体关于镜面对称</w:t>
            </w:r>
          </w:p>
        </w:tc>
      </w:tr>
      <w:tr w:rsidR="001E56BE" w14:paraId="45F3CABE" w14:textId="77777777">
        <w:trPr>
          <w:jc w:val="center"/>
        </w:trPr>
        <w:tc>
          <w:tcPr>
            <w:tcW w:w="2268" w:type="dxa"/>
          </w:tcPr>
          <w:p w14:paraId="63BC4A54" w14:textId="77777777" w:rsidR="001E56BE" w:rsidRDefault="00000000">
            <w:pPr>
              <w:spacing w:before="40" w:after="40" w:line="240" w:lineRule="auto"/>
              <w:jc w:val="center"/>
            </w:pPr>
            <w:r>
              <w:rPr>
                <w:rFonts w:ascii="宋体" w:eastAsia="宋体" w:hAnsi="宋体"/>
              </w:rPr>
              <w:t>虚像与实像</w:t>
            </w:r>
          </w:p>
        </w:tc>
        <w:tc>
          <w:tcPr>
            <w:tcW w:w="6803" w:type="dxa"/>
          </w:tcPr>
          <w:p w14:paraId="497C707A" w14:textId="77777777" w:rsidR="001E56BE" w:rsidRDefault="00000000">
            <w:pPr>
              <w:spacing w:before="40" w:after="40" w:line="240" w:lineRule="auto"/>
              <w:jc w:val="center"/>
              <w:rPr>
                <w:lang w:eastAsia="zh-CN"/>
              </w:rPr>
            </w:pPr>
            <w:r>
              <w:rPr>
                <w:rFonts w:ascii="宋体" w:eastAsia="宋体" w:hAnsi="宋体"/>
                <w:lang w:eastAsia="zh-CN"/>
              </w:rPr>
              <w:t>实像：实际光线会聚，能用光屏承接；虚像：不是实际光线会聚，不能用光屏承接</w:t>
            </w:r>
          </w:p>
        </w:tc>
      </w:tr>
      <w:tr w:rsidR="001E56BE" w14:paraId="0D685A55" w14:textId="77777777">
        <w:trPr>
          <w:jc w:val="center"/>
        </w:trPr>
        <w:tc>
          <w:tcPr>
            <w:tcW w:w="2268" w:type="dxa"/>
          </w:tcPr>
          <w:p w14:paraId="34B5AD5F" w14:textId="77777777" w:rsidR="001E56BE" w:rsidRDefault="00000000">
            <w:pPr>
              <w:spacing w:before="40" w:after="40" w:line="240" w:lineRule="auto"/>
              <w:jc w:val="center"/>
            </w:pPr>
            <w:r>
              <w:rPr>
                <w:rFonts w:ascii="宋体" w:eastAsia="宋体" w:hAnsi="宋体"/>
              </w:rPr>
              <w:lastRenderedPageBreak/>
              <w:t>成像原理</w:t>
            </w:r>
          </w:p>
        </w:tc>
        <w:tc>
          <w:tcPr>
            <w:tcW w:w="6803" w:type="dxa"/>
          </w:tcPr>
          <w:p w14:paraId="38C8E0E4" w14:textId="77777777" w:rsidR="001E56BE" w:rsidRDefault="00000000">
            <w:pPr>
              <w:spacing w:before="40" w:after="40" w:line="240" w:lineRule="auto"/>
              <w:jc w:val="center"/>
              <w:rPr>
                <w:lang w:eastAsia="zh-CN"/>
              </w:rPr>
            </w:pPr>
            <w:r>
              <w:rPr>
                <w:rFonts w:ascii="宋体" w:eastAsia="宋体" w:hAnsi="宋体"/>
                <w:lang w:eastAsia="zh-CN"/>
              </w:rPr>
              <w:t>光的反射定律，像是反射光线反向延长线的交点</w:t>
            </w:r>
          </w:p>
        </w:tc>
      </w:tr>
      <w:tr w:rsidR="001E56BE" w14:paraId="5DAA8F08" w14:textId="77777777">
        <w:trPr>
          <w:jc w:val="center"/>
        </w:trPr>
        <w:tc>
          <w:tcPr>
            <w:tcW w:w="2268" w:type="dxa"/>
          </w:tcPr>
          <w:p w14:paraId="775E17A3" w14:textId="77777777" w:rsidR="001E56BE" w:rsidRDefault="00000000">
            <w:pPr>
              <w:spacing w:before="40" w:after="40" w:line="240" w:lineRule="auto"/>
              <w:jc w:val="center"/>
            </w:pPr>
            <w:r>
              <w:rPr>
                <w:rFonts w:ascii="宋体" w:eastAsia="宋体" w:hAnsi="宋体"/>
              </w:rPr>
              <w:t>成像作图</w:t>
            </w:r>
          </w:p>
        </w:tc>
        <w:tc>
          <w:tcPr>
            <w:tcW w:w="6803" w:type="dxa"/>
          </w:tcPr>
          <w:p w14:paraId="6FBDC139" w14:textId="77777777" w:rsidR="001E56BE" w:rsidRDefault="00000000">
            <w:pPr>
              <w:spacing w:before="40" w:after="40" w:line="240" w:lineRule="auto"/>
              <w:jc w:val="center"/>
              <w:rPr>
                <w:lang w:eastAsia="zh-CN"/>
              </w:rPr>
            </w:pPr>
            <w:r>
              <w:rPr>
                <w:rFonts w:ascii="宋体" w:eastAsia="宋体" w:hAnsi="宋体"/>
                <w:lang w:eastAsia="zh-CN"/>
              </w:rPr>
              <w:t>对称法：垂线、等距、虚线</w:t>
            </w:r>
          </w:p>
        </w:tc>
      </w:tr>
    </w:tbl>
    <w:p w14:paraId="733E1253" w14:textId="77777777" w:rsidR="001E56BE" w:rsidRDefault="001E56BE">
      <w:pPr>
        <w:rPr>
          <w:lang w:eastAsia="zh-CN"/>
        </w:rPr>
      </w:pPr>
    </w:p>
    <w:p w14:paraId="2F51F3FD" w14:textId="77777777" w:rsidR="001E56BE"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学生尝试独立完成知识框架，后师生共同完善。学生回答：平面镜成像四个特点——大小相等、距离相等、连线垂直、虚像；成像原理——光的反射；作图方法——对称法。</w:t>
      </w:r>
    </w:p>
    <w:p w14:paraId="7609F1DF" w14:textId="77777777" w:rsidR="001E56BE"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本节课我们通过实验探究了平面镜成像的规律，得出了四个重要特点：像与物大小相等、像到镜面的距离等于物到镜面的距离、像与物的连线与镜面垂直、平面镜成虚像。从数学角度看，就是像与物关于镜面对称。平面镜成像的原理是光的反射定律。作图时我们采用对称法，关键词是垂线、等距、虚线。希望同学们在课后多观察生活中的平面镜成像现象，用所学知识去解释它们。</w:t>
      </w:r>
    </w:p>
    <w:p w14:paraId="7690E45B" w14:textId="77777777" w:rsidR="001E56BE" w:rsidRDefault="00000000">
      <w:pPr>
        <w:spacing w:after="60"/>
        <w:ind w:firstLine="420"/>
        <w:rPr>
          <w:lang w:eastAsia="zh-CN"/>
        </w:rPr>
      </w:pPr>
      <w:r>
        <w:rPr>
          <w:rFonts w:ascii="楷体" w:eastAsia="楷体" w:hAnsi="楷体"/>
          <w:b/>
          <w:color w:val="800080"/>
          <w:sz w:val="24"/>
          <w:lang w:eastAsia="zh-CN"/>
        </w:rPr>
        <w:t>【设计意图】</w:t>
      </w:r>
      <w:r>
        <w:rPr>
          <w:rFonts w:ascii="宋体" w:eastAsia="宋体" w:hAnsi="宋体"/>
          <w:sz w:val="24"/>
          <w:lang w:eastAsia="zh-CN"/>
        </w:rPr>
        <w:t>通过知识框架帮助学生系统整理本节课的核心知识点，强化记忆。特别强调“像与物大小相等与距离无关”这一易错点，以及对称法作图的三个关键词。</w:t>
      </w:r>
    </w:p>
    <w:p w14:paraId="2F956A13" w14:textId="77777777" w:rsidR="001E56BE" w:rsidRDefault="00000000">
      <w:pPr>
        <w:rPr>
          <w:lang w:eastAsia="zh-CN"/>
        </w:rPr>
      </w:pPr>
      <w:r>
        <w:rPr>
          <w:lang w:eastAsia="zh-CN"/>
        </w:rPr>
        <w:br w:type="page"/>
      </w:r>
    </w:p>
    <w:p w14:paraId="12132DDA" w14:textId="77777777" w:rsidR="001E56BE" w:rsidRDefault="00000000">
      <w:pPr>
        <w:spacing w:before="160" w:after="80"/>
        <w:rPr>
          <w:lang w:eastAsia="zh-CN"/>
        </w:rPr>
      </w:pPr>
      <w:r>
        <w:rPr>
          <w:rFonts w:ascii="黑体" w:eastAsia="黑体" w:hAnsi="黑体"/>
          <w:b/>
          <w:sz w:val="30"/>
          <w:lang w:eastAsia="zh-CN"/>
        </w:rPr>
        <w:lastRenderedPageBreak/>
        <w:t>四、板书设计</w:t>
      </w:r>
    </w:p>
    <w:p w14:paraId="04D2BA99" w14:textId="77777777" w:rsidR="001E56BE" w:rsidRDefault="00000000">
      <w:pPr>
        <w:spacing w:before="80" w:after="40"/>
        <w:rPr>
          <w:lang w:eastAsia="zh-CN"/>
        </w:rPr>
      </w:pPr>
      <w:r>
        <w:rPr>
          <w:rFonts w:ascii="黑体" w:eastAsia="黑体" w:hAnsi="黑体"/>
          <w:b/>
          <w:sz w:val="28"/>
          <w:lang w:eastAsia="zh-CN"/>
        </w:rPr>
        <w:t>§3.3 课时1 平面镜成像规律</w:t>
      </w:r>
    </w:p>
    <w:p w14:paraId="234D2E1D" w14:textId="77777777" w:rsidR="001E56BE" w:rsidRDefault="00000000">
      <w:pPr>
        <w:spacing w:after="40"/>
        <w:ind w:left="567"/>
        <w:rPr>
          <w:lang w:eastAsia="zh-CN"/>
        </w:rPr>
      </w:pPr>
      <w:r>
        <w:rPr>
          <w:rFonts w:ascii="黑体" w:eastAsia="黑体" w:hAnsi="黑体"/>
          <w:b/>
          <w:sz w:val="24"/>
          <w:lang w:eastAsia="zh-CN"/>
        </w:rPr>
        <w:t>一、平面镜定义</w:t>
      </w:r>
    </w:p>
    <w:p w14:paraId="62EEE0A8" w14:textId="77777777" w:rsidR="001E56BE" w:rsidRDefault="00000000">
      <w:pPr>
        <w:spacing w:after="40"/>
        <w:ind w:left="567"/>
        <w:rPr>
          <w:lang w:eastAsia="zh-CN"/>
        </w:rPr>
      </w:pPr>
      <w:r>
        <w:rPr>
          <w:rFonts w:ascii="宋体" w:eastAsia="宋体" w:hAnsi="宋体"/>
          <w:sz w:val="24"/>
          <w:lang w:eastAsia="zh-CN"/>
        </w:rPr>
        <w:t xml:space="preserve">  反射面为光滑平面的镜子。例：穿衣镜、安静水面、玻璃板</w:t>
      </w:r>
    </w:p>
    <w:p w14:paraId="012D69DF" w14:textId="77777777" w:rsidR="001E56BE" w:rsidRDefault="00000000">
      <w:pPr>
        <w:spacing w:after="40"/>
        <w:ind w:left="567"/>
        <w:rPr>
          <w:lang w:eastAsia="zh-CN"/>
        </w:rPr>
      </w:pPr>
      <w:r>
        <w:rPr>
          <w:rFonts w:ascii="黑体" w:eastAsia="黑体" w:hAnsi="黑体"/>
          <w:b/>
          <w:sz w:val="24"/>
          <w:lang w:eastAsia="zh-CN"/>
        </w:rPr>
        <w:t>二、成像特点</w:t>
      </w:r>
    </w:p>
    <w:p w14:paraId="46434583" w14:textId="77777777" w:rsidR="001E56BE" w:rsidRDefault="00000000">
      <w:pPr>
        <w:spacing w:after="40"/>
        <w:ind w:left="567"/>
        <w:rPr>
          <w:lang w:eastAsia="zh-CN"/>
        </w:rPr>
      </w:pPr>
      <w:r>
        <w:rPr>
          <w:rFonts w:ascii="宋体" w:eastAsia="宋体" w:hAnsi="宋体"/>
          <w:sz w:val="24"/>
          <w:lang w:eastAsia="zh-CN"/>
        </w:rPr>
        <w:t xml:space="preserve">  ①像与物大小相等；②像到镜面距离等于物到镜面距离；③像与物的连线与镜面垂直；④平面镜成虚像。</w:t>
      </w:r>
    </w:p>
    <w:p w14:paraId="1DCE8098" w14:textId="77777777" w:rsidR="001E56BE" w:rsidRDefault="00000000">
      <w:pPr>
        <w:spacing w:after="40"/>
        <w:ind w:left="567"/>
        <w:rPr>
          <w:lang w:eastAsia="zh-CN"/>
        </w:rPr>
      </w:pPr>
      <w:r>
        <w:rPr>
          <w:rFonts w:ascii="宋体" w:eastAsia="宋体" w:hAnsi="宋体"/>
          <w:sz w:val="24"/>
          <w:lang w:eastAsia="zh-CN"/>
        </w:rPr>
        <w:t xml:space="preserve">  数学表述：像与物关于镜面对称</w:t>
      </w:r>
    </w:p>
    <w:p w14:paraId="16280988" w14:textId="77777777" w:rsidR="001E56BE" w:rsidRDefault="00000000">
      <w:pPr>
        <w:spacing w:after="40"/>
        <w:ind w:left="567"/>
      </w:pPr>
      <w:r>
        <w:rPr>
          <w:rFonts w:ascii="黑体" w:eastAsia="黑体" w:hAnsi="黑体"/>
          <w:b/>
          <w:sz w:val="24"/>
        </w:rPr>
        <w:t>三、成像原理</w:t>
      </w:r>
    </w:p>
    <w:p w14:paraId="190276BB" w14:textId="77777777" w:rsidR="001E56BE" w:rsidRDefault="00000000">
      <w:pPr>
        <w:spacing w:after="40"/>
        <w:ind w:left="567"/>
        <w:rPr>
          <w:lang w:eastAsia="zh-CN"/>
        </w:rPr>
      </w:pPr>
      <w:r>
        <w:rPr>
          <w:rFonts w:ascii="宋体" w:eastAsia="宋体" w:hAnsi="宋体"/>
          <w:sz w:val="24"/>
        </w:rPr>
        <w:t xml:space="preserve">  光的反射定律。</w:t>
      </w:r>
      <w:r>
        <w:rPr>
          <w:rFonts w:ascii="宋体" w:eastAsia="宋体" w:hAnsi="宋体"/>
          <w:sz w:val="24"/>
          <w:lang w:eastAsia="zh-CN"/>
        </w:rPr>
        <w:t>像是反射光线反向延长线的交点，是虚像。</w:t>
      </w:r>
    </w:p>
    <w:p w14:paraId="0E91B2FC" w14:textId="77777777" w:rsidR="001E56BE" w:rsidRDefault="00000000">
      <w:pPr>
        <w:spacing w:after="40"/>
        <w:ind w:left="567"/>
        <w:rPr>
          <w:lang w:eastAsia="zh-CN"/>
        </w:rPr>
      </w:pPr>
      <w:r>
        <w:rPr>
          <w:rFonts w:ascii="黑体" w:eastAsia="黑体" w:hAnsi="黑体"/>
          <w:b/>
          <w:sz w:val="24"/>
          <w:lang w:eastAsia="zh-CN"/>
        </w:rPr>
        <w:t>四、成像作图</w:t>
      </w:r>
    </w:p>
    <w:p w14:paraId="068C393A" w14:textId="77777777" w:rsidR="001E56BE" w:rsidRDefault="00000000">
      <w:pPr>
        <w:spacing w:after="40"/>
        <w:ind w:left="567"/>
        <w:rPr>
          <w:lang w:eastAsia="zh-CN"/>
        </w:rPr>
      </w:pPr>
      <w:r>
        <w:rPr>
          <w:rFonts w:ascii="宋体" w:eastAsia="宋体" w:hAnsi="宋体"/>
          <w:sz w:val="24"/>
          <w:lang w:eastAsia="zh-CN"/>
        </w:rPr>
        <w:t xml:space="preserve">  对称法：垂线→等距→虚线。已知像与物确定平面镜：连线→垂直平分线。</w:t>
      </w:r>
    </w:p>
    <w:p w14:paraId="4C7C2B14" w14:textId="77777777" w:rsidR="001E56BE" w:rsidRDefault="00000000">
      <w:pPr>
        <w:rPr>
          <w:lang w:eastAsia="zh-CN"/>
        </w:rPr>
      </w:pPr>
      <w:r>
        <w:rPr>
          <w:lang w:eastAsia="zh-CN"/>
        </w:rPr>
        <w:br w:type="page"/>
      </w:r>
    </w:p>
    <w:p w14:paraId="528D8345" w14:textId="77777777" w:rsidR="001E56BE" w:rsidRDefault="00000000">
      <w:pPr>
        <w:spacing w:before="160" w:after="80"/>
        <w:rPr>
          <w:lang w:eastAsia="zh-CN"/>
        </w:rPr>
      </w:pPr>
      <w:r>
        <w:rPr>
          <w:rFonts w:ascii="黑体" w:eastAsia="黑体" w:hAnsi="黑体"/>
          <w:b/>
          <w:sz w:val="30"/>
          <w:lang w:eastAsia="zh-CN"/>
        </w:rPr>
        <w:lastRenderedPageBreak/>
        <w:t>五、教学反思</w:t>
      </w:r>
    </w:p>
    <w:p w14:paraId="19F1C237" w14:textId="77777777" w:rsidR="001E56BE" w:rsidRDefault="00000000">
      <w:pPr>
        <w:spacing w:after="60"/>
        <w:ind w:left="567" w:firstLine="420"/>
        <w:rPr>
          <w:lang w:eastAsia="zh-CN"/>
        </w:rPr>
      </w:pPr>
      <w:r>
        <w:rPr>
          <w:rFonts w:ascii="宋体" w:eastAsia="宋体" w:hAnsi="宋体"/>
          <w:sz w:val="24"/>
          <w:lang w:eastAsia="zh-CN"/>
        </w:rPr>
        <w:t>本节课以“平面镜成像规律”为核心，通过“情境导入——探究成像规律——成像原理——成像作图”的教学主线展开。“猴子捞月”的情境导入设计较好地激发了学生的学习兴趣，并引导学生初步思考“实像”与“虚像”的区别。</w:t>
      </w:r>
    </w:p>
    <w:p w14:paraId="6AB46AC8" w14:textId="77777777" w:rsidR="001E56BE" w:rsidRDefault="00000000">
      <w:pPr>
        <w:spacing w:after="60"/>
        <w:ind w:left="567" w:firstLine="420"/>
        <w:rPr>
          <w:lang w:eastAsia="zh-CN"/>
        </w:rPr>
      </w:pPr>
      <w:r>
        <w:rPr>
          <w:rFonts w:ascii="宋体" w:eastAsia="宋体" w:hAnsi="宋体"/>
          <w:sz w:val="24"/>
          <w:lang w:eastAsia="zh-CN"/>
        </w:rPr>
        <w:t>实验探究环节是本节课的核心。学生参与度如何？实验探究环节学生参与度较高，小组合作氛围活跃。学生能够提出三个关键问题和三个猜想，但部分学生在实验操作中玻璃板未能完全竖直放置，导致像与蜡烛无法完全重合，需要教师在巡视中及时指导。</w:t>
      </w:r>
    </w:p>
    <w:p w14:paraId="26715A57" w14:textId="77777777" w:rsidR="001E56BE" w:rsidRDefault="00000000">
      <w:pPr>
        <w:spacing w:after="60"/>
        <w:ind w:left="567" w:firstLine="420"/>
        <w:rPr>
          <w:lang w:eastAsia="zh-CN"/>
        </w:rPr>
      </w:pPr>
      <w:r>
        <w:rPr>
          <w:rFonts w:ascii="宋体" w:eastAsia="宋体" w:hAnsi="宋体"/>
          <w:sz w:val="24"/>
          <w:lang w:eastAsia="zh-CN"/>
        </w:rPr>
        <w:t>虚像概念学生理解是否到位？虚像概念对学生来说是一个难点。通过光屏承接实验和反向延长线的讲解，大部分学生能理解“虚像不是实际光线会聚而成的”这一核心要点，但少数学生仍然混淆虚像与实像的本质区别，建议在后续课程中通过更多实例进行巩固。</w:t>
      </w:r>
    </w:p>
    <w:p w14:paraId="65A393B8" w14:textId="77777777" w:rsidR="001E56BE" w:rsidRDefault="00000000">
      <w:pPr>
        <w:spacing w:after="60"/>
        <w:ind w:left="567" w:firstLine="420"/>
        <w:rPr>
          <w:lang w:eastAsia="zh-CN"/>
        </w:rPr>
      </w:pPr>
      <w:r>
        <w:rPr>
          <w:rFonts w:ascii="宋体" w:eastAsia="宋体" w:hAnsi="宋体"/>
          <w:sz w:val="24"/>
          <w:lang w:eastAsia="zh-CN"/>
        </w:rPr>
        <w:t>交流评估环节讨论是否充分？交流评估环节设计了七个问题，覆盖了实验条件、操作要点、误差分析等方面。学生讨论较为积极，尤其是对“为什么要用薄玻璃板”和“方格纸的优点”这两个问题的讨论质量较高。但由于时间有限，部分问题的讨论不够深入。</w:t>
      </w:r>
    </w:p>
    <w:p w14:paraId="4F66EB0F" w14:textId="77777777" w:rsidR="001E56BE" w:rsidRDefault="00000000">
      <w:pPr>
        <w:spacing w:after="60"/>
        <w:ind w:left="567" w:firstLine="420"/>
        <w:rPr>
          <w:lang w:eastAsia="zh-CN"/>
        </w:rPr>
      </w:pPr>
      <w:r>
        <w:rPr>
          <w:rFonts w:ascii="宋体" w:eastAsia="宋体" w:hAnsi="宋体"/>
          <w:sz w:val="24"/>
          <w:lang w:eastAsia="zh-CN"/>
        </w:rPr>
        <w:t>作图方法学生掌握情况如何？平面镜成像作图的对称法学生基本能够掌握，但“已知像与物位置确定平面镜位置”这一反向应用对部分学生有一定难度，需要在课后进一步加强作图训练。</w:t>
      </w:r>
    </w:p>
    <w:p w14:paraId="3A5489E6" w14:textId="77777777" w:rsidR="001E56BE" w:rsidRDefault="00000000">
      <w:pPr>
        <w:spacing w:after="60"/>
        <w:ind w:left="567" w:firstLine="420"/>
        <w:rPr>
          <w:lang w:eastAsia="zh-CN"/>
        </w:rPr>
      </w:pPr>
      <w:r>
        <w:rPr>
          <w:rFonts w:ascii="宋体" w:eastAsia="宋体" w:hAnsi="宋体"/>
          <w:sz w:val="24"/>
          <w:lang w:eastAsia="zh-CN"/>
        </w:rPr>
        <w:t>时间分配是否合理？本节课时间分配基本合理，情境导入3分钟、新知探究30分钟、课堂练习10分钟、课堂小结2分钟。实验探究环节占时较多，如果学生实验操作不够熟练，可能会导致作图环节时间紧张。建议根据实际情况灵活调整。是否需要增加课后巩固练习？建议布置课后巩固练习，重点强化平面镜成像作图和成像特点的应用计算。</w:t>
      </w:r>
    </w:p>
    <w:sectPr w:rsidR="001E56BE">
      <w:headerReference w:type="default" r:id="rId21"/>
      <w:footerReference w:type="default" r:id="rId22"/>
      <w:pgSz w:w="12240" w:h="15840"/>
      <w:pgMar w:top="1134" w:right="1417" w:bottom="1134" w:left="1417"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9D86D" w14:textId="77777777" w:rsidR="004A196D" w:rsidRDefault="004A196D">
      <w:pPr>
        <w:spacing w:after="0" w:line="240" w:lineRule="auto"/>
      </w:pPr>
      <w:r>
        <w:separator/>
      </w:r>
    </w:p>
  </w:endnote>
  <w:endnote w:type="continuationSeparator" w:id="0">
    <w:p w14:paraId="406A51B8" w14:textId="77777777" w:rsidR="004A196D" w:rsidRDefault="004A1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0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CBA26" w14:textId="77777777" w:rsidR="004151FC" w:rsidRDefault="00000000">
    <w:pPr>
      <w:widowControl w:val="0"/>
      <w:tabs>
        <w:tab w:val="center" w:pos="4153"/>
        <w:tab w:val="right" w:pos="8306"/>
      </w:tabs>
      <w:snapToGrid w:val="0"/>
      <w:spacing w:after="0" w:line="240" w:lineRule="auto"/>
      <w:rPr>
        <w:rFonts w:ascii="Times New Roman" w:eastAsia="宋体" w:hAnsi="Times New Roman" w:cs="Times New Roman"/>
        <w:sz w:val="2"/>
        <w:szCs w:val="2"/>
        <w:lang w:eastAsia="zh-CN"/>
      </w:rPr>
    </w:pPr>
    <w:r>
      <w:rPr>
        <w:color w:val="FFFFFF"/>
        <w:sz w:val="2"/>
        <w:szCs w:val="2"/>
      </w:rPr>
      <w:pict w14:anchorId="05B70E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3075"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w14:anchorId="5AA25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3076" type="#_x0000_t75" alt="学科网 zxxk.com" style="position:absolute;margin-left:64.05pt;margin-top:-20.75pt;width:.05pt;height:.05pt;z-index:251658752">
          <v:imagedata r:id="rId1" o:title="{75232B38-A165-1FB7-499C-2E1C792CACB5}"/>
        </v:shape>
      </w:pict>
    </w:r>
    <w:r>
      <w:rPr>
        <w:rFonts w:ascii="Times New Roman" w:eastAsia="宋体" w:hAnsi="Times New Roman" w:cs="Times New Roman" w:hint="eastAsia"/>
        <w:color w:val="FFFFFF"/>
        <w:sz w:val="2"/>
        <w:szCs w:val="2"/>
        <w:lang w:eastAsia="zh-CN"/>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1308C" w14:textId="77777777" w:rsidR="004A196D" w:rsidRDefault="004A196D">
      <w:pPr>
        <w:spacing w:after="0" w:line="240" w:lineRule="auto"/>
      </w:pPr>
      <w:r>
        <w:separator/>
      </w:r>
    </w:p>
  </w:footnote>
  <w:footnote w:type="continuationSeparator" w:id="0">
    <w:p w14:paraId="0B6CCED1" w14:textId="77777777" w:rsidR="004A196D" w:rsidRDefault="004A1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F1647" w14:textId="77777777" w:rsidR="004151FC" w:rsidRDefault="00000000">
    <w:pPr>
      <w:widowControl w:val="0"/>
      <w:pBdr>
        <w:bottom w:val="none" w:sz="0" w:space="1" w:color="auto"/>
      </w:pBdr>
      <w:snapToGrid w:val="0"/>
      <w:spacing w:after="0" w:line="240" w:lineRule="auto"/>
      <w:jc w:val="both"/>
      <w:rPr>
        <w:rFonts w:ascii="Times New Roman" w:eastAsia="宋体" w:hAnsi="Times New Roman" w:cs="Times New Roman"/>
        <w:sz w:val="2"/>
        <w:szCs w:val="2"/>
        <w:lang w:eastAsia="zh-CN"/>
      </w:rPr>
    </w:pPr>
    <w:r>
      <w:pict w14:anchorId="45913A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3073" type="#_x0000_t75" alt="学科网 zxxk.com" style="position:absolute;left:0;text-align:left;margin-left:351pt;margin-top:8.45pt;width:.75pt;height:.75pt;z-index:251656704">
          <v:imagedata r:id="rId1" o:title="{75232B38-A165-1FB7-499C-2E1C792CACB5}"/>
        </v:shape>
      </w:pict>
    </w:r>
    <w:r>
      <w:rPr>
        <w:color w:val="FFFFFF"/>
        <w:sz w:val="2"/>
        <w:szCs w:val="2"/>
      </w:rPr>
      <w:pict w14:anchorId="6F7F67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alt="学科网 zxxk.com" style="width:1.2pt;height:.6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1873767118">
    <w:abstractNumId w:val="1"/>
  </w:num>
  <w:num w:numId="2" w16cid:durableId="1715542447">
    <w:abstractNumId w:val="4"/>
  </w:num>
  <w:num w:numId="3" w16cid:durableId="1197547945">
    <w:abstractNumId w:val="5"/>
  </w:num>
  <w:num w:numId="4" w16cid:durableId="1560358755">
    <w:abstractNumId w:val="2"/>
  </w:num>
  <w:num w:numId="5" w16cid:durableId="2094818259">
    <w:abstractNumId w:val="0"/>
  </w:num>
  <w:num w:numId="6" w16cid:durableId="17057097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720"/>
  <w:characterSpacingControl w:val="doNotCompress"/>
  <w:hdrShapeDefaults>
    <o:shapedefaults v:ext="edit" spidmax="3077"/>
    <o:shapelayout v:ext="edit">
      <o:idmap v:ext="edit" data="1,3"/>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B51FF"/>
    <w:rsid w:val="0015074B"/>
    <w:rsid w:val="001E56BE"/>
    <w:rsid w:val="0029639D"/>
    <w:rsid w:val="00326F90"/>
    <w:rsid w:val="004151FC"/>
    <w:rsid w:val="004A196D"/>
    <w:rsid w:val="009C4410"/>
    <w:rsid w:val="00AA1D8D"/>
    <w:rsid w:val="00B47730"/>
    <w:rsid w:val="00C02FC6"/>
    <w:rsid w:val="00CB0664"/>
    <w:rsid w:val="00FC693F"/>
    <w:rsid w:val="37DD2A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7"/>
    <o:shapelayout v:ext="edit">
      <o:idmap v:ext="edit" data="2"/>
    </o:shapelayout>
  </w:shapeDefaults>
  <w:decimalSymbol w:val="."/>
  <w:listSeparator w:val=","/>
  <w14:docId w14:val="1D89A882"/>
  <w14:defaultImageDpi w14:val="300"/>
  <w15:docId w15:val="{87B5A7C3-7DD5-4050-BABB-6A1412C82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qFormat="1"/>
    <w:lsdException w:name="Light Grid Accent 1" w:uiPriority="62" w:qFormat="1"/>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qFormat="1"/>
    <w:lsdException w:name="Light Grid Accent 2" w:uiPriority="62" w:qFormat="1"/>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qFormat="1"/>
    <w:lsdException w:name="Light Grid Accent 3" w:uiPriority="62" w:qFormat="1"/>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qFormat="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sz w:val="22"/>
      <w:szCs w:val="22"/>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basedOn w:val="a1"/>
    <w:link w:val="a9"/>
    <w:uiPriority w:val="99"/>
    <w:unhideWhenUsed/>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a">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footer"/>
    <w:basedOn w:val="a1"/>
    <w:link w:val="ac"/>
    <w:uiPriority w:val="99"/>
    <w:unhideWhenUsed/>
    <w:pPr>
      <w:tabs>
        <w:tab w:val="center" w:pos="4680"/>
        <w:tab w:val="right" w:pos="9360"/>
      </w:tabs>
      <w:spacing w:after="0" w:line="240" w:lineRule="auto"/>
    </w:pPr>
  </w:style>
  <w:style w:type="paragraph" w:styleId="ad">
    <w:name w:val="header"/>
    <w:basedOn w:val="a1"/>
    <w:link w:val="ae"/>
    <w:uiPriority w:val="99"/>
    <w:unhideWhenUsed/>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qFormat/>
    <w:pPr>
      <w:ind w:left="360" w:hanging="360"/>
      <w:contextualSpacing/>
    </w:pPr>
  </w:style>
  <w:style w:type="paragraph" w:styleId="24">
    <w:name w:val="Body Text 2"/>
    <w:basedOn w:val="a1"/>
    <w:link w:val="25"/>
    <w:uiPriority w:val="99"/>
    <w:unhideWhenUsed/>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style>
  <w:style w:type="character" w:customStyle="1" w:styleId="ac">
    <w:name w:val="页脚 字符"/>
    <w:basedOn w:val="a2"/>
    <w:link w:val="ab"/>
    <w:uiPriority w:val="99"/>
  </w:style>
  <w:style w:type="paragraph" w:styleId="afe">
    <w:name w:val="No Spacing"/>
    <w:uiPriority w:val="1"/>
    <w:qFormat/>
    <w:rPr>
      <w:sz w:val="22"/>
      <w:szCs w:val="22"/>
    </w:rPr>
  </w:style>
  <w:style w:type="character" w:customStyle="1" w:styleId="10">
    <w:name w:val="标题 1 字符"/>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style>
  <w:style w:type="character" w:customStyle="1" w:styleId="25">
    <w:name w:val="正文文本 2 字符"/>
    <w:basedOn w:val="a2"/>
    <w:link w:val="24"/>
    <w:uiPriority w:val="99"/>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1382</Words>
  <Characters>7881</Characters>
  <Application>Microsoft Office Word</Application>
  <DocSecurity>0</DocSecurity>
  <Lines>65</Lines>
  <Paragraphs>18</Paragraphs>
  <ScaleCrop>false</ScaleCrop>
  <Company/>
  <LinksUpToDate>false</LinksUpToDate>
  <CharactersWithSpaces>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2</cp:revision>
  <dcterms:created xsi:type="dcterms:W3CDTF">2013-12-23T23:15:00Z</dcterms:created>
  <dcterms:modified xsi:type="dcterms:W3CDTF">2026-10-21T03:21:00Z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