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D35D5" w14:textId="37F2DA86" w:rsidR="001B29DC" w:rsidRPr="00DE430E" w:rsidRDefault="00000000">
      <w:pPr>
        <w:spacing w:before="80" w:after="160"/>
        <w:jc w:val="center"/>
        <w:rPr>
          <w:color w:val="EE0000"/>
          <w:lang w:eastAsia="zh-CN"/>
        </w:rPr>
      </w:pPr>
      <w:r w:rsidRPr="00DE430E">
        <w:rPr>
          <w:rFonts w:ascii="黑体" w:eastAsia="黑体" w:hAnsi="黑体"/>
          <w:b/>
          <w:noProof/>
          <w:color w:val="EE0000"/>
          <w:sz w:val="36"/>
        </w:rPr>
        <w:drawing>
          <wp:anchor distT="0" distB="0" distL="114300" distR="114300" simplePos="0" relativeHeight="251658240" behindDoc="0" locked="0" layoutInCell="1" allowOverlap="1" wp14:anchorId="230B86D3" wp14:editId="0C400AFF">
            <wp:simplePos x="0" y="0"/>
            <wp:positionH relativeFrom="page">
              <wp:posOffset>11671300</wp:posOffset>
            </wp:positionH>
            <wp:positionV relativeFrom="topMargin">
              <wp:posOffset>11645900</wp:posOffset>
            </wp:positionV>
            <wp:extent cx="406400" cy="393700"/>
            <wp:effectExtent l="0" t="0" r="0" b="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E430E">
        <w:rPr>
          <w:rFonts w:ascii="黑体" w:eastAsia="黑体" w:hAnsi="黑体"/>
          <w:b/>
          <w:color w:val="EE0000"/>
          <w:sz w:val="36"/>
          <w:lang w:eastAsia="zh-CN"/>
        </w:rPr>
        <w:t>2.4 让声音为人类服务</w:t>
      </w:r>
      <w:r w:rsidR="00DE430E" w:rsidRPr="00DE430E">
        <w:rPr>
          <w:rFonts w:ascii="黑体" w:eastAsia="黑体" w:hAnsi="黑体"/>
          <w:b/>
          <w:color w:val="EE0000"/>
          <w:sz w:val="36"/>
          <w:lang w:eastAsia="zh-CN"/>
        </w:rPr>
        <w:t>--2026-2027学年物理沪粤版八年级上册精品教学设计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3118"/>
        <w:gridCol w:w="1417"/>
        <w:gridCol w:w="3118"/>
      </w:tblGrid>
      <w:tr w:rsidR="001B29DC" w14:paraId="3640EE68" w14:textId="77777777">
        <w:trPr>
          <w:jc w:val="center"/>
        </w:trPr>
        <w:tc>
          <w:tcPr>
            <w:tcW w:w="1417" w:type="dxa"/>
            <w:shd w:val="clear" w:color="auto" w:fill="4472C4"/>
          </w:tcPr>
          <w:p w14:paraId="25A704CC" w14:textId="77777777" w:rsidR="001B29DC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  <w:color w:val="FFFFFF"/>
              </w:rPr>
              <w:t>课题</w:t>
            </w:r>
          </w:p>
        </w:tc>
        <w:tc>
          <w:tcPr>
            <w:tcW w:w="3118" w:type="dxa"/>
            <w:shd w:val="clear" w:color="auto" w:fill="4472C4"/>
          </w:tcPr>
          <w:p w14:paraId="136FC67A" w14:textId="77777777" w:rsidR="001B29DC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  <w:color w:val="FFFFFF"/>
              </w:rPr>
              <w:t>2.4 让声音为人类服务</w:t>
            </w:r>
          </w:p>
        </w:tc>
        <w:tc>
          <w:tcPr>
            <w:tcW w:w="1417" w:type="dxa"/>
            <w:shd w:val="clear" w:color="auto" w:fill="4472C4"/>
          </w:tcPr>
          <w:p w14:paraId="421DEAEC" w14:textId="77777777" w:rsidR="001B29DC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  <w:color w:val="FFFFFF"/>
              </w:rPr>
              <w:t>课型</w:t>
            </w:r>
          </w:p>
        </w:tc>
        <w:tc>
          <w:tcPr>
            <w:tcW w:w="3118" w:type="dxa"/>
            <w:shd w:val="clear" w:color="auto" w:fill="4472C4"/>
          </w:tcPr>
          <w:p w14:paraId="10CA26D8" w14:textId="77777777" w:rsidR="001B29DC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  <w:color w:val="FFFFFF"/>
              </w:rPr>
              <w:t>新授课</w:t>
            </w:r>
          </w:p>
        </w:tc>
      </w:tr>
      <w:tr w:rsidR="001B29DC" w14:paraId="560244EB" w14:textId="77777777">
        <w:trPr>
          <w:jc w:val="center"/>
        </w:trPr>
        <w:tc>
          <w:tcPr>
            <w:tcW w:w="1417" w:type="dxa"/>
            <w:shd w:val="clear" w:color="auto" w:fill="D6E4F0"/>
          </w:tcPr>
          <w:p w14:paraId="7406DFA0" w14:textId="77777777" w:rsidR="001B29DC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</w:rPr>
              <w:t>年级</w:t>
            </w:r>
          </w:p>
        </w:tc>
        <w:tc>
          <w:tcPr>
            <w:tcW w:w="3118" w:type="dxa"/>
          </w:tcPr>
          <w:p w14:paraId="46BDE0C8" w14:textId="77777777" w:rsidR="001B29DC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八年级</w:t>
            </w:r>
          </w:p>
        </w:tc>
        <w:tc>
          <w:tcPr>
            <w:tcW w:w="1417" w:type="dxa"/>
            <w:shd w:val="clear" w:color="auto" w:fill="D6E4F0"/>
          </w:tcPr>
          <w:p w14:paraId="7D65229B" w14:textId="77777777" w:rsidR="001B29DC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</w:rPr>
              <w:t>学科</w:t>
            </w:r>
          </w:p>
        </w:tc>
        <w:tc>
          <w:tcPr>
            <w:tcW w:w="3118" w:type="dxa"/>
          </w:tcPr>
          <w:p w14:paraId="2BED9F3A" w14:textId="77777777" w:rsidR="001B29DC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物理</w:t>
            </w:r>
          </w:p>
        </w:tc>
      </w:tr>
      <w:tr w:rsidR="001B29DC" w14:paraId="5C23D4F0" w14:textId="77777777">
        <w:trPr>
          <w:jc w:val="center"/>
        </w:trPr>
        <w:tc>
          <w:tcPr>
            <w:tcW w:w="1417" w:type="dxa"/>
            <w:shd w:val="clear" w:color="auto" w:fill="D6E4F0"/>
          </w:tcPr>
          <w:p w14:paraId="301AC4D6" w14:textId="77777777" w:rsidR="001B29DC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</w:rPr>
              <w:t>教材版本</w:t>
            </w:r>
          </w:p>
        </w:tc>
        <w:tc>
          <w:tcPr>
            <w:tcW w:w="3118" w:type="dxa"/>
          </w:tcPr>
          <w:p w14:paraId="0DFE1AF0" w14:textId="77777777" w:rsidR="001B29DC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沪粤版（八年级上册）</w:t>
            </w:r>
          </w:p>
        </w:tc>
        <w:tc>
          <w:tcPr>
            <w:tcW w:w="1417" w:type="dxa"/>
            <w:shd w:val="clear" w:color="auto" w:fill="D6E4F0"/>
          </w:tcPr>
          <w:p w14:paraId="685C30D1" w14:textId="77777777" w:rsidR="001B29DC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</w:rPr>
              <w:t>课时</w:t>
            </w:r>
          </w:p>
        </w:tc>
        <w:tc>
          <w:tcPr>
            <w:tcW w:w="3118" w:type="dxa"/>
          </w:tcPr>
          <w:p w14:paraId="33C9B4A4" w14:textId="77777777" w:rsidR="001B29DC" w:rsidRDefault="00000000">
            <w:pPr>
              <w:spacing w:before="40" w:after="40" w:line="240" w:lineRule="auto"/>
              <w:jc w:val="center"/>
            </w:pPr>
            <w:r>
              <w:rPr>
                <w:rFonts w:ascii="宋体" w:eastAsia="宋体" w:hAnsi="宋体"/>
              </w:rPr>
              <w:t>1课时</w:t>
            </w:r>
          </w:p>
        </w:tc>
      </w:tr>
      <w:tr w:rsidR="001B29DC" w14:paraId="44CFB1AA" w14:textId="77777777">
        <w:trPr>
          <w:jc w:val="center"/>
        </w:trPr>
        <w:tc>
          <w:tcPr>
            <w:tcW w:w="1417" w:type="dxa"/>
            <w:shd w:val="clear" w:color="auto" w:fill="D6E4F0"/>
          </w:tcPr>
          <w:p w14:paraId="65ACE176" w14:textId="77777777" w:rsidR="001B29DC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</w:rPr>
              <w:t>教学方法</w:t>
            </w:r>
          </w:p>
        </w:tc>
        <w:tc>
          <w:tcPr>
            <w:tcW w:w="3118" w:type="dxa"/>
          </w:tcPr>
          <w:p w14:paraId="345269BF" w14:textId="77777777" w:rsidR="001B29DC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情境教学法、讲授法、讨论法</w:t>
            </w:r>
          </w:p>
        </w:tc>
        <w:tc>
          <w:tcPr>
            <w:tcW w:w="1417" w:type="dxa"/>
            <w:shd w:val="clear" w:color="auto" w:fill="D6E4F0"/>
          </w:tcPr>
          <w:p w14:paraId="58AFA438" w14:textId="77777777" w:rsidR="001B29DC" w:rsidRDefault="00000000">
            <w:pPr>
              <w:spacing w:before="40" w:after="40" w:line="240" w:lineRule="auto"/>
              <w:jc w:val="center"/>
            </w:pPr>
            <w:r>
              <w:rPr>
                <w:rFonts w:ascii="黑体" w:eastAsia="黑体" w:hAnsi="黑体"/>
                <w:b/>
              </w:rPr>
              <w:t>教学用具</w:t>
            </w:r>
          </w:p>
        </w:tc>
        <w:tc>
          <w:tcPr>
            <w:tcW w:w="3118" w:type="dxa"/>
          </w:tcPr>
          <w:p w14:paraId="653BDE65" w14:textId="77777777" w:rsidR="001B29DC" w:rsidRDefault="00000000">
            <w:pPr>
              <w:spacing w:before="40" w:after="40" w:line="240" w:lineRule="auto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多媒体课件、音响设备、图片资料</w:t>
            </w:r>
          </w:p>
        </w:tc>
      </w:tr>
    </w:tbl>
    <w:p w14:paraId="6EDFB2F4" w14:textId="77777777" w:rsidR="001B29DC" w:rsidRDefault="001B29DC">
      <w:pPr>
        <w:rPr>
          <w:lang w:eastAsia="zh-CN"/>
        </w:rPr>
      </w:pPr>
    </w:p>
    <w:p w14:paraId="16E11F92" w14:textId="77777777" w:rsidR="001B29DC" w:rsidRDefault="00000000">
      <w:pPr>
        <w:spacing w:before="160" w:after="80"/>
        <w:rPr>
          <w:lang w:eastAsia="zh-CN"/>
        </w:rPr>
      </w:pPr>
      <w:r>
        <w:rPr>
          <w:rFonts w:ascii="黑体" w:eastAsia="黑体" w:hAnsi="黑体"/>
          <w:b/>
          <w:sz w:val="30"/>
          <w:lang w:eastAsia="zh-CN"/>
        </w:rPr>
        <w:t>一、核心素养目标</w:t>
      </w:r>
    </w:p>
    <w:p w14:paraId="5584F14A" w14:textId="77777777" w:rsidR="001B29DC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物理观念</w:t>
      </w:r>
    </w:p>
    <w:p w14:paraId="68298822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知道超声和次声的定义，了解人能听到声音的频率范围。</w:t>
      </w:r>
    </w:p>
    <w:p w14:paraId="1C5881E8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了解声音可以传递信息，也可以传递能量。</w:t>
      </w:r>
    </w:p>
    <w:p w14:paraId="0A7C56EF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知道噪声的定义（物理学角度和环境保护角度），了解噪声的来源和危害。</w:t>
      </w:r>
    </w:p>
    <w:p w14:paraId="5F1FC465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掌握控制噪声的三种途径：消声、吸声、隔声。</w:t>
      </w:r>
    </w:p>
    <w:p w14:paraId="60BE5206" w14:textId="77777777" w:rsidR="001B29DC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科学思维</w:t>
      </w:r>
    </w:p>
    <w:p w14:paraId="005D8946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通过对比乐音和噪声的波形图，培养观察比较和归纳概括的思维能力。</w:t>
      </w:r>
    </w:p>
    <w:p w14:paraId="1F67F4C9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通过分析超声应用的原理（方向性好、穿透力强、破碎能力强），培养逻辑推理和分类归纳能力。</w:t>
      </w:r>
    </w:p>
    <w:p w14:paraId="722678E4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通过噪声控制方法的分析，理解从声源处、传播过程中、人耳处三个环节控制噪声的科学思路。</w:t>
      </w:r>
    </w:p>
    <w:p w14:paraId="48F8C20E" w14:textId="77777777" w:rsidR="001B29DC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科学探究</w:t>
      </w:r>
    </w:p>
    <w:p w14:paraId="0A397D6A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通过对超声和次声在生活、科技中应用的探究，体会科学知识服务于社会的价值。</w:t>
      </w:r>
    </w:p>
    <w:p w14:paraId="5A8CF551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通过小组讨论噪声来源和分类，培养合作探究和分类整理信息的能力。</w:t>
      </w:r>
    </w:p>
    <w:p w14:paraId="6CAC0BE6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通过联系生活实际分析噪声控制方法，培养理论联系实际的能力。</w:t>
      </w:r>
    </w:p>
    <w:p w14:paraId="1F5170D7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通过双耳效应的体验活动，感受科学探究的过程和方法。</w:t>
      </w:r>
    </w:p>
    <w:p w14:paraId="1262AC5E" w14:textId="77777777" w:rsidR="001B29DC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科学态度与责任</w:t>
      </w:r>
    </w:p>
    <w:p w14:paraId="6E7B57D4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了解声音在建筑、音乐、医疗、军事等领域的广泛应用，感受物理与生活的紧密联系。</w:t>
      </w:r>
    </w:p>
    <w:p w14:paraId="0CE55D60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认识噪声污染的危害，增强环境保护意识和社会责任感。</w:t>
      </w:r>
    </w:p>
    <w:p w14:paraId="563BDB01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了解次声波的危害，树立安全意识和科学伦理观念。</w:t>
      </w:r>
    </w:p>
    <w:p w14:paraId="514D98DE" w14:textId="77777777" w:rsidR="001B29DC" w:rsidRDefault="00000000">
      <w:pPr>
        <w:spacing w:before="160" w:after="80"/>
        <w:rPr>
          <w:lang w:eastAsia="zh-CN"/>
        </w:rPr>
      </w:pPr>
      <w:r>
        <w:rPr>
          <w:rFonts w:ascii="黑体" w:eastAsia="黑体" w:hAnsi="黑体"/>
          <w:b/>
          <w:sz w:val="30"/>
          <w:lang w:eastAsia="zh-CN"/>
        </w:rPr>
        <w:lastRenderedPageBreak/>
        <w:t>二、教学重难点</w:t>
      </w:r>
    </w:p>
    <w:p w14:paraId="28EE5EE2" w14:textId="77777777" w:rsidR="001B29DC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教学重点</w:t>
      </w:r>
    </w:p>
    <w:p w14:paraId="5BBABC99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1. 超声和次声的定义及其在生活、科技中的应用。</w:t>
      </w:r>
    </w:p>
    <w:p w14:paraId="25E211C6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2. 噪声的定义（物理学角度和环境保护角度）及噪声的来源与危害。</w:t>
      </w:r>
    </w:p>
    <w:p w14:paraId="6CD0AAC0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3. 控制噪声的三种途径：消声（声源处）、吸声（传播过程中）、隔声（人耳处）。</w:t>
      </w:r>
    </w:p>
    <w:p w14:paraId="1C336F14" w14:textId="77777777" w:rsidR="001B29DC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教学难点</w:t>
      </w:r>
    </w:p>
    <w:p w14:paraId="7C391852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1. 理解超声方向性好、穿透力强、破碎能力强三种特性的应用原理。</w:t>
      </w:r>
    </w:p>
    <w:p w14:paraId="3566FBA0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2. 从环境保护角度理解噪声的定义，区分乐音和噪声的相对性。</w:t>
      </w:r>
    </w:p>
    <w:p w14:paraId="4ACFEA16" w14:textId="77777777" w:rsidR="001B29DC" w:rsidRDefault="00000000">
      <w:pPr>
        <w:spacing w:after="60"/>
        <w:ind w:left="567" w:firstLine="420"/>
        <w:rPr>
          <w:lang w:eastAsia="zh-CN"/>
        </w:rPr>
      </w:pPr>
      <w:r>
        <w:rPr>
          <w:rFonts w:ascii="宋体" w:eastAsia="宋体" w:hAnsi="宋体"/>
          <w:sz w:val="24"/>
          <w:lang w:eastAsia="zh-CN"/>
        </w:rPr>
        <w:t>3. 能根据具体情境准确判断噪声控制方法属于哪种途径。</w:t>
      </w:r>
    </w:p>
    <w:p w14:paraId="25543A57" w14:textId="77777777" w:rsidR="001B29DC" w:rsidRDefault="00000000">
      <w:pPr>
        <w:spacing w:before="160" w:after="80"/>
        <w:rPr>
          <w:lang w:eastAsia="zh-CN"/>
        </w:rPr>
      </w:pPr>
      <w:r>
        <w:rPr>
          <w:rFonts w:ascii="黑体" w:eastAsia="黑体" w:hAnsi="黑体"/>
          <w:b/>
          <w:sz w:val="30"/>
          <w:lang w:eastAsia="zh-CN"/>
        </w:rPr>
        <w:t>三、教学过程</w:t>
      </w:r>
    </w:p>
    <w:p w14:paraId="2B4EE81C" w14:textId="77777777" w:rsidR="001B29DC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（一）情境导入（3分钟）</w:t>
      </w:r>
    </w:p>
    <w:p w14:paraId="0D2B3F1C" w14:textId="77777777" w:rsidR="001B29DC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【环节1】情境引入：大礼堂的蜂窝状墙壁</w:t>
      </w:r>
    </w:p>
    <w:p w14:paraId="4F20CCD8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同学们，请看大屏幕上的这几幅图片。这是一些大礼堂、音乐厅内部的照片。请大家仔细观察，这些建筑的墙壁有什么特别之处？</w:t>
      </w:r>
    </w:p>
    <w:p w14:paraId="385F52BC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（学生观察图片后回答）墙壁不是光滑的，而是凹凸不平的，像蜂窝一样。</w:t>
      </w:r>
    </w:p>
    <w:p w14:paraId="3BF5CF16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观察得很仔细！确实，很多大礼堂、音乐厅的墙壁都会做成凹凸不平的蜂窝状。那么，大家想一想，为什么要把墙壁做成这样呢？光滑的墙壁不是更美观吗？请同学们前后桌四人一组，讨论一下。</w:t>
      </w:r>
    </w:p>
    <w:p w14:paraId="60166232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0FF290E9" wp14:editId="67ADFDEE">
            <wp:extent cx="1934845" cy="2959100"/>
            <wp:effectExtent l="0" t="0" r="635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34845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204E2" w14:textId="77777777" w:rsidR="001B29DC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lastRenderedPageBreak/>
        <w:t>图1 大礼堂凹凸不平的蜂窝状墙壁</w:t>
      </w:r>
    </w:p>
    <w:p w14:paraId="0F424173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18F371A6" wp14:editId="4E5BAD25">
            <wp:extent cx="1561465" cy="1769110"/>
            <wp:effectExtent l="0" t="0" r="8255" b="139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61465" cy="176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5891A" w14:textId="77777777" w:rsidR="001B29DC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图2 音乐厅内部的声学设计</w:t>
      </w:r>
    </w:p>
    <w:p w14:paraId="49F9B0B7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2E0E34FE" wp14:editId="7213B1DD">
            <wp:extent cx="1412875" cy="1059815"/>
            <wp:effectExtent l="0" t="0" r="4445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12875" cy="105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D4981" w14:textId="77777777" w:rsidR="001B29DC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图3 蜂窝状吸声结构特写</w:t>
      </w:r>
    </w:p>
    <w:p w14:paraId="31F9985B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（学生分组讨论后回答）可能是为了吸音，防止声音反射产生回声。也可能是为了让声音更清晰。</w:t>
      </w:r>
    </w:p>
    <w:p w14:paraId="4F56A144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非常好！大家的猜测很有道理。这种凹凸不平的蜂窝状结构，确实是为了吸收声音，减少回声，让听众能够更清晰地听到舞台上的声音。这其实是声音知识在建筑中的应用。那么，声音还有哪些为人类服务的应用呢？今天我们就来学习第一章第四节——让声音为人类服务。</w:t>
      </w:r>
    </w:p>
    <w:p w14:paraId="49758F1C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800080"/>
          <w:sz w:val="24"/>
          <w:lang w:eastAsia="zh-CN"/>
        </w:rPr>
        <w:t>【设计意图】</w:t>
      </w:r>
      <w:r>
        <w:rPr>
          <w:rFonts w:ascii="宋体" w:eastAsia="宋体" w:hAnsi="宋体"/>
          <w:sz w:val="24"/>
          <w:lang w:eastAsia="zh-CN"/>
        </w:rPr>
        <w:t>通过大礼堂蜂窝状墙壁这一真实情境引发学生的认知冲突，激发学生探究声音应用的兴趣，为后续学习做好铺垫。</w:t>
      </w:r>
    </w:p>
    <w:p w14:paraId="3E00041B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993300"/>
          <w:sz w:val="24"/>
          <w:lang w:eastAsia="zh-CN"/>
        </w:rPr>
        <w:t>【过渡语】</w:t>
      </w:r>
      <w:r>
        <w:rPr>
          <w:rFonts w:ascii="宋体" w:eastAsia="宋体" w:hAnsi="宋体"/>
          <w:sz w:val="24"/>
          <w:lang w:eastAsia="zh-CN"/>
        </w:rPr>
        <w:t>声音不仅是一种物理现象，更是一种宝贵的资源。从古至今，人类一直在研究和利用声音，让声音在各个领域为人类服务。首先，让我们走进声音与音乐的世界，看看声音如何成为人类心灵的语言。</w:t>
      </w:r>
    </w:p>
    <w:p w14:paraId="21AA5EF8" w14:textId="77777777" w:rsidR="001B29DC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（二）环节一：声音与音乐（5分钟）</w:t>
      </w:r>
    </w:p>
    <w:p w14:paraId="200A1DCC" w14:textId="77777777" w:rsidR="001B29DC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【环节2】音乐中声音的运用</w:t>
      </w:r>
    </w:p>
    <w:p w14:paraId="3F25DC72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同学们，你们喜欢听音乐吗？音乐为什么能打动人心？请大家先自己想一想，然后和同桌交流。</w:t>
      </w:r>
    </w:p>
    <w:p w14:paraId="2A86EA3E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（学生思考后回答）音乐有不同的旋律，有的高亢，有的低沉，有的欢快，有的忧伤。不同的音乐能表达不同的情感。</w:t>
      </w:r>
    </w:p>
    <w:p w14:paraId="14D5046C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说得很好！音乐，是人类心灵的语言。音乐家们运用不同的音调、响度，配上伴音、和声等，组成不同的旋律。高亢雄壮的旋律让人振奋，低沉抒情的旋律让人沉</w:t>
      </w:r>
      <w:r>
        <w:rPr>
          <w:rFonts w:ascii="宋体" w:eastAsia="宋体" w:hAnsi="宋体"/>
          <w:sz w:val="24"/>
          <w:lang w:eastAsia="zh-CN"/>
        </w:rPr>
        <w:lastRenderedPageBreak/>
        <w:t>静，轻快流畅的旋律让人愉悦，婉转缠绵的旋律让人感动。音乐能呼唤人的心灵，升华人的情感，激励人的斗志，淋漓尽致地把人的内心世界表达出来。</w:t>
      </w:r>
    </w:p>
    <w:p w14:paraId="4B176A0B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789B50F6" wp14:editId="797DD9EF">
            <wp:extent cx="3599815" cy="2257425"/>
            <wp:effectExtent l="0" t="0" r="12065" b="133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25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BF46C" w14:textId="77777777" w:rsidR="001B29DC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图4 音乐表演中的声音艺术</w:t>
      </w:r>
    </w:p>
    <w:p w14:paraId="68ECB790" w14:textId="77777777" w:rsidR="001B29DC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CC0000"/>
          <w:sz w:val="24"/>
          <w:lang w:eastAsia="zh-CN"/>
        </w:rPr>
        <w:t>【知识点】</w:t>
      </w:r>
      <w:r>
        <w:rPr>
          <w:rFonts w:ascii="宋体" w:eastAsia="宋体" w:hAnsi="宋体"/>
          <w:sz w:val="24"/>
          <w:lang w:eastAsia="zh-CN"/>
        </w:rPr>
        <w:t>音乐家运用声音的音调、响度和音色等特性，通过不同的旋律、节奏、和声等，创作出丰富多彩的音乐作品，表达人类丰富的情感。这是声音在艺术领域的重要应用。</w:t>
      </w:r>
    </w:p>
    <w:p w14:paraId="5C4AF178" w14:textId="77777777" w:rsidR="001B29DC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【环节3】计算机数字合成音乐</w:t>
      </w:r>
    </w:p>
    <w:p w14:paraId="421E607C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随着科技的发展，对声音的研究也推动了音乐的进步。现在，利用计算机技术进行音乐的数字合成，已经能够逼真地模仿出各种声音，甚至能创造出自然界不存在的声音效果。大家有没有在电影或游戏中听到过这种合成的声音？</w:t>
      </w:r>
    </w:p>
    <w:p w14:paraId="2268515C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（学生积极回答）科幻电影里有很多合成的声音！电子游戏里的音效也是！还有电子音乐！</w:t>
      </w:r>
    </w:p>
    <w:p w14:paraId="170607DF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没错！计算机数字合成技术极大地丰富了音乐的表现力，更好地满足了人们的文化艺术需求。从古代乐器到现代电子音乐，声音与音乐的结合展现了人类对声音规律认识的不断深化。</w:t>
      </w:r>
    </w:p>
    <w:p w14:paraId="5D68BA7F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800080"/>
          <w:sz w:val="24"/>
          <w:lang w:eastAsia="zh-CN"/>
        </w:rPr>
        <w:t>【设计意图】</w:t>
      </w:r>
      <w:r>
        <w:rPr>
          <w:rFonts w:ascii="宋体" w:eastAsia="宋体" w:hAnsi="宋体"/>
          <w:sz w:val="24"/>
          <w:lang w:eastAsia="zh-CN"/>
        </w:rPr>
        <w:t>以音乐为切入点，让学生感受声音在艺术中的魅力，激发学习兴趣，同时为后面学习声音与建筑、超声次声等内容做铺垫。</w:t>
      </w:r>
    </w:p>
    <w:p w14:paraId="15C774BA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993300"/>
          <w:sz w:val="24"/>
          <w:lang w:eastAsia="zh-CN"/>
        </w:rPr>
        <w:t>【过渡语】</w:t>
      </w:r>
      <w:r>
        <w:rPr>
          <w:rFonts w:ascii="宋体" w:eastAsia="宋体" w:hAnsi="宋体"/>
          <w:sz w:val="24"/>
          <w:lang w:eastAsia="zh-CN"/>
        </w:rPr>
        <w:t>声音不仅在音乐中大放异彩，在建筑领域同样有着精彩的应用。同学们知道吗？我国古代的一些建筑中，就巧妙地运用了声音的知识。让我们一起来探索声音与建筑的奥秘。</w:t>
      </w:r>
    </w:p>
    <w:p w14:paraId="1FD5CE34" w14:textId="77777777" w:rsidR="001B29DC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（三）环节二：声音与建筑（8分钟）</w:t>
      </w:r>
    </w:p>
    <w:p w14:paraId="68545111" w14:textId="77777777" w:rsidR="001B29DC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【环节4】古代建筑中的声学智慧</w:t>
      </w:r>
    </w:p>
    <w:p w14:paraId="05B6F184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lastRenderedPageBreak/>
        <w:t>【教师活动】</w:t>
      </w:r>
      <w:r>
        <w:rPr>
          <w:rFonts w:ascii="宋体" w:eastAsia="宋体" w:hAnsi="宋体"/>
          <w:sz w:val="24"/>
          <w:lang w:eastAsia="zh-CN"/>
        </w:rPr>
        <w:t>知道了声音的产生、传播和它的一些特性后，人们就可以有目的地利用声音，让声音为人类服务。我国不少古建筑就巧妙地利用了声学知识。请大家看大屏幕，这是北京天坛的回音壁和三音石。有同学去过吗？能给大家介绍一下吗？</w:t>
      </w:r>
    </w:p>
    <w:p w14:paraId="565BFD7D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（去过天坛的学生分享）回音壁是一个圆形的围墙，站在墙的一端小声说话，另一端的人能清楚地听到，声音好像在沿着墙壁传播。三音石是站在一块石头上拍手，能听到三次回声。</w:t>
      </w:r>
    </w:p>
    <w:p w14:paraId="22188884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非常精彩的分享！回音壁利用了声音的反射原理，声音沿着圆形墙壁不断反射，所以能传得很远。三音石也是利用了声音反射，回声从不同距离的墙面反射回来，形成了三次清脆的回声。这些古建筑充分体现了我国古代劳动人民的智慧。</w:t>
      </w:r>
    </w:p>
    <w:p w14:paraId="2239FD35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6C1EADAB" wp14:editId="6FF95F19">
            <wp:extent cx="2371090" cy="1619250"/>
            <wp:effectExtent l="0" t="0" r="6350" b="1143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7109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39826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图5 天坛回音壁</w:t>
      </w:r>
    </w:p>
    <w:p w14:paraId="75E09EA0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4CC2242A" wp14:editId="4EF23041">
            <wp:extent cx="2232660" cy="1153795"/>
            <wp:effectExtent l="0" t="0" r="762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115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26280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图6 天坛三音石</w:t>
      </w:r>
    </w:p>
    <w:p w14:paraId="38F9A470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3C321504" wp14:editId="685D0767">
            <wp:extent cx="1699260" cy="1591310"/>
            <wp:effectExtent l="0" t="0" r="762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631A8" w14:textId="77777777" w:rsidR="001B29DC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图7 古代建筑声学设计</w:t>
      </w:r>
    </w:p>
    <w:p w14:paraId="404BD31F" w14:textId="77777777" w:rsidR="001B29DC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【环节5】现代建筑中的声学设计</w:t>
      </w:r>
    </w:p>
    <w:p w14:paraId="37EF24FA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现代建筑中，一些音乐大厅、礼堂，对声学的要求都很高。大家想一想，如果我们在一个很大的礼堂里听讲座，怎样才能让声音更清晰呢？</w:t>
      </w:r>
    </w:p>
    <w:p w14:paraId="6C6A670E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lastRenderedPageBreak/>
        <w:t>【学生活动】</w:t>
      </w:r>
      <w:r>
        <w:rPr>
          <w:rFonts w:ascii="宋体" w:eastAsia="宋体" w:hAnsi="宋体"/>
          <w:sz w:val="24"/>
          <w:lang w:eastAsia="zh-CN"/>
        </w:rPr>
        <w:t>（学生讨论后回答）需要采用吸声材料，就像刚才看到的蜂窝状墙壁。还可以设置反射板，让声音均匀地传播到观众席的每个位置。还可以用音响设备。</w:t>
      </w:r>
    </w:p>
    <w:p w14:paraId="490074ED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分析得很到位！现代建筑声学设计中，需要采用不同的吸声材料来控制混响时间，还需要设置不同方向的反射板，保证声音均匀覆盖整个观众区域。有些建筑还采用了弧形顶棚和特殊墙面设计，都是为了获得最佳的声学效果。</w:t>
      </w:r>
    </w:p>
    <w:p w14:paraId="31929738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53F1E929" wp14:editId="028AB592">
            <wp:extent cx="1713865" cy="1243965"/>
            <wp:effectExtent l="0" t="0" r="8255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3865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00121" w14:textId="77777777" w:rsidR="001B29DC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图8 现代音乐厅的声学设计</w:t>
      </w:r>
    </w:p>
    <w:p w14:paraId="63F83B42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1E645631" wp14:editId="0A4B5978">
            <wp:extent cx="1318260" cy="1493520"/>
            <wp:effectExtent l="0" t="0" r="762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63EE0" w14:textId="77777777" w:rsidR="001B29DC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图9 吸声材料在建筑中的应用</w:t>
      </w:r>
    </w:p>
    <w:p w14:paraId="1BA6E06F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07B3F58A" wp14:editId="1DDF514D">
            <wp:extent cx="2013585" cy="1510030"/>
            <wp:effectExtent l="0" t="0" r="13335" b="139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13585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CB99E" w14:textId="77777777" w:rsidR="001B29DC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图10 反射板设计示意</w:t>
      </w:r>
    </w:p>
    <w:p w14:paraId="5969E48C" w14:textId="77777777" w:rsidR="001B29DC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CC0000"/>
          <w:sz w:val="24"/>
          <w:lang w:eastAsia="zh-CN"/>
        </w:rPr>
        <w:t>【知识点】</w:t>
      </w:r>
      <w:r>
        <w:rPr>
          <w:rFonts w:ascii="宋体" w:eastAsia="宋体" w:hAnsi="宋体"/>
          <w:sz w:val="24"/>
          <w:lang w:eastAsia="zh-CN"/>
        </w:rPr>
        <w:t>声音在建筑中的应用：古代建筑利用声音反射原理（回音壁、三音石）；现代建筑利用吸声材料和反射板控制声学效果，保证声音清晰均匀。</w:t>
      </w:r>
    </w:p>
    <w:p w14:paraId="4E71BC54" w14:textId="77777777" w:rsidR="001B29DC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【环节6】双耳效应与立体声</w:t>
      </w:r>
    </w:p>
    <w:p w14:paraId="7C52CAD0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同学们，我们来做一个有趣的体验。请大家闭上眼睛，我用手指在不同的位置轻轻敲击桌面，你们来判断声音是从哪个方向传来的。准备好了吗？</w:t>
      </w:r>
    </w:p>
    <w:p w14:paraId="0F3B87C6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（学生闭眼聆听，纷纷举手指出声音来源的方向。）左边！前面！右边！</w:t>
      </w:r>
    </w:p>
    <w:p w14:paraId="79D4744B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lastRenderedPageBreak/>
        <w:t>【教师活动】</w:t>
      </w:r>
      <w:r>
        <w:rPr>
          <w:rFonts w:ascii="宋体" w:eastAsia="宋体" w:hAnsi="宋体"/>
          <w:sz w:val="24"/>
          <w:lang w:eastAsia="zh-CN"/>
        </w:rPr>
        <w:t>大家判断得非常准确！那么，为什么我们能判断声音的方向呢？这是因为我们的两只耳朵起了关键作用。声源到两只耳朵的距离一般不同，声音传到两只耳朵的时刻、强弱及其他特征就不同，这些差异就是我们判断声源方向的重要基础，这就是双耳效应。</w:t>
      </w:r>
    </w:p>
    <w:p w14:paraId="667E5861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双耳效应在生活中有很多应用。比如我们用两个音箱在不同方位和距离处播放音乐，就能使人感觉有立体声效果。这就是为什么电影院、家庭影院要设置多个音箱——左声道、右声道、环绕声等，都是为了营造身临其境的感觉。</w:t>
      </w:r>
    </w:p>
    <w:p w14:paraId="18117A40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（学生恍然大悟）原来立体声是利用了双耳效应！难怪带耳机听音乐时能感受到声音的方向。</w:t>
      </w:r>
    </w:p>
    <w:p w14:paraId="718BAA23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800080"/>
          <w:sz w:val="24"/>
          <w:lang w:eastAsia="zh-CN"/>
        </w:rPr>
        <w:t>【设计意图】</w:t>
      </w:r>
      <w:r>
        <w:rPr>
          <w:rFonts w:ascii="宋体" w:eastAsia="宋体" w:hAnsi="宋体"/>
          <w:sz w:val="24"/>
          <w:lang w:eastAsia="zh-CN"/>
        </w:rPr>
        <w:t>通过闭眼辨方向的体验活动，让学生亲身感受双耳效应，将抽象概念具体化，增强学习体验。同时引出立体声技术，体现物理知识在生活中的应用。</w:t>
      </w:r>
    </w:p>
    <w:p w14:paraId="160AE619" w14:textId="77777777" w:rsidR="001B29DC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CC0000"/>
          <w:sz w:val="24"/>
          <w:lang w:eastAsia="zh-CN"/>
        </w:rPr>
        <w:t>【知识点】</w:t>
      </w:r>
      <w:r>
        <w:rPr>
          <w:rFonts w:ascii="宋体" w:eastAsia="宋体" w:hAnsi="宋体"/>
          <w:sz w:val="24"/>
          <w:lang w:eastAsia="zh-CN"/>
        </w:rPr>
        <w:t>双耳效应：声源到两耳的距离不同，导致声音传到两耳的时刻、强弱等特征不同，人脑据此判断声源方向。应用：立体声、环绕声技术。</w:t>
      </w:r>
    </w:p>
    <w:p w14:paraId="3B29F76B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993300"/>
          <w:sz w:val="24"/>
          <w:lang w:eastAsia="zh-CN"/>
        </w:rPr>
        <w:t>【过渡语】</w:t>
      </w:r>
      <w:r>
        <w:rPr>
          <w:rFonts w:ascii="宋体" w:eastAsia="宋体" w:hAnsi="宋体"/>
          <w:sz w:val="24"/>
          <w:lang w:eastAsia="zh-CN"/>
        </w:rPr>
        <w:t>声音在音乐和建筑中的应用让我们感受到人类利用声音的智慧。但今天我们要探讨的，还有两种我们人耳听不到的声音——超声和次声。它们虽然听不见，却在生活和科技中有着非常重要的应用。让我们一起来认识这两种特殊的声音。</w:t>
      </w:r>
    </w:p>
    <w:p w14:paraId="54058F66" w14:textId="77777777" w:rsidR="001B29DC" w:rsidRDefault="00000000">
      <w:pPr>
        <w:spacing w:before="120" w:after="60"/>
        <w:rPr>
          <w:lang w:eastAsia="zh-CN"/>
        </w:rPr>
      </w:pPr>
      <w:r>
        <w:rPr>
          <w:rFonts w:ascii="黑体" w:eastAsia="黑体" w:hAnsi="黑体"/>
          <w:b/>
          <w:sz w:val="26"/>
          <w:lang w:eastAsia="zh-CN"/>
        </w:rPr>
        <w:t>（四）环节三：超声与次声（12分钟）</w:t>
      </w:r>
    </w:p>
    <w:p w14:paraId="745B197D" w14:textId="77777777" w:rsidR="001B29DC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【环节7】超声与次声的定义</w:t>
      </w:r>
    </w:p>
    <w:p w14:paraId="65EDBDA7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同学们，我们已经知道人耳能听到的声音频率范围是20Hz到20000Hz。那么，频率高于20000Hz的声音叫什么？频率低于20Hz的声音又叫什么？请大家阅读课本，找到答案。</w:t>
      </w:r>
    </w:p>
    <w:p w14:paraId="6C91A993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（学生阅读课本后回答）频率高于20000Hz的声音叫做超声，频率低于20Hz的声音叫做次声。</w:t>
      </w:r>
    </w:p>
    <w:p w14:paraId="2B235A8C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正确！物理学中，把振动频率高于20000Hz的声音叫做超声，把振动频率低于20Hz的声音叫做次声。这两种声音人耳都听不到，但它们却有着非常独特的性质和广泛的应用。</w:t>
      </w:r>
    </w:p>
    <w:p w14:paraId="0655874D" w14:textId="77777777" w:rsidR="001B29DC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CC0000"/>
          <w:sz w:val="24"/>
          <w:lang w:eastAsia="zh-CN"/>
        </w:rPr>
        <w:t>【知识点】</w:t>
      </w:r>
      <w:r>
        <w:rPr>
          <w:rFonts w:ascii="宋体" w:eastAsia="宋体" w:hAnsi="宋体"/>
          <w:sz w:val="24"/>
          <w:lang w:eastAsia="zh-CN"/>
        </w:rPr>
        <w:t>超声：频率高于20000Hz的声音。次声：频率低于20Hz的声音。人耳可听范围：20Hz~20000Hz。超声和次声人耳无法听到，但可通过仪器检测。</w:t>
      </w:r>
    </w:p>
    <w:p w14:paraId="1A3451AB" w14:textId="77777777" w:rsidR="001B29DC" w:rsidRDefault="00000000">
      <w:pPr>
        <w:pBdr>
          <w:top w:val="single" w:sz="4" w:space="4" w:color="1F4E79"/>
          <w:left w:val="single" w:sz="4" w:space="4" w:color="1F4E79"/>
          <w:bottom w:val="single" w:sz="4" w:space="4" w:color="1F4E79"/>
          <w:right w:val="single" w:sz="4" w:space="4" w:color="1F4E79"/>
        </w:pBdr>
        <w:shd w:val="clear" w:color="auto" w:fill="D6E4F0"/>
        <w:spacing w:before="80" w:after="80"/>
        <w:ind w:firstLine="420"/>
        <w:rPr>
          <w:lang w:eastAsia="zh-CN"/>
        </w:rPr>
      </w:pPr>
      <w:r>
        <w:rPr>
          <w:rFonts w:ascii="黑体" w:eastAsia="黑体" w:hAnsi="黑体"/>
          <w:b/>
          <w:color w:val="2E75B6"/>
          <w:sz w:val="24"/>
          <w:lang w:eastAsia="zh-CN"/>
        </w:rPr>
        <w:t>【频率范围】</w:t>
      </w:r>
      <w:r>
        <w:rPr>
          <w:rFonts w:ascii="宋体" w:eastAsia="宋体" w:hAnsi="宋体"/>
          <w:sz w:val="24"/>
          <w:lang w:eastAsia="zh-CN"/>
        </w:rPr>
        <w:t>人耳可听声：20Hz ~ 20000Hz；超声：&gt;20000Hz（如蝙蝠回声定位、B超）；次声：&lt;20Hz（如地震波、台风）。三者本质都是声波，区别在于频率不同。</w:t>
      </w:r>
    </w:p>
    <w:p w14:paraId="642DC58A" w14:textId="77777777" w:rsidR="001B29DC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【环节8】超声的特性与应用（一）：方向性好</w:t>
      </w:r>
    </w:p>
    <w:p w14:paraId="4B0036B8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lastRenderedPageBreak/>
        <w:t>【教师活动】</w:t>
      </w:r>
      <w:r>
        <w:rPr>
          <w:rFonts w:ascii="宋体" w:eastAsia="宋体" w:hAnsi="宋体"/>
          <w:sz w:val="24"/>
          <w:lang w:eastAsia="zh-CN"/>
        </w:rPr>
        <w:t>超声的第一个特性是方向性好。因为超声的波长短，不容易发生衍射，所以能像光一样沿直线传播，方向性非常强。大家联想一下，生活中哪些设备利用了超声方向性好的特点？</w:t>
      </w:r>
    </w:p>
    <w:p w14:paraId="624006C9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（学生踊跃回答）倒车雷达！声呐！</w:t>
      </w:r>
    </w:p>
    <w:p w14:paraId="4D5133F8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非常好！倒车雷达就是利用超声方向性好，发射超声波遇到障碍物后反射回来，根据回波时间计算距离。声呐也是同样的原理，用于水下探测。此外，还有超声测速仪、超声波测距仪等，都是利用超声方向性好的特点来传递信息。</w:t>
      </w:r>
    </w:p>
    <w:p w14:paraId="3F43A0F6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1B3ECA38" wp14:editId="52E0989D">
            <wp:extent cx="1979930" cy="1167130"/>
            <wp:effectExtent l="0" t="0" r="127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16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2DE7A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图11 超声测速仪</w:t>
      </w:r>
    </w:p>
    <w:p w14:paraId="579DB161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0D4BA9D0" wp14:editId="2ABE3DD2">
            <wp:extent cx="678180" cy="1603375"/>
            <wp:effectExtent l="0" t="0" r="7620" b="1206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8180" cy="160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AC5E1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图12 超声波测距仪</w:t>
      </w:r>
    </w:p>
    <w:p w14:paraId="4D763B4E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5F56700A" wp14:editId="121505CE">
            <wp:extent cx="1551940" cy="1020445"/>
            <wp:effectExtent l="0" t="0" r="254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51940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DEEC2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图13 倒车雷达</w:t>
      </w:r>
    </w:p>
    <w:p w14:paraId="364D76FF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4B8C5EF7" wp14:editId="63240D3C">
            <wp:extent cx="1417955" cy="967105"/>
            <wp:effectExtent l="0" t="0" r="14605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17955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AEB67" w14:textId="77777777" w:rsidR="001B29DC" w:rsidRDefault="00000000">
      <w:pPr>
        <w:spacing w:after="80"/>
        <w:jc w:val="center"/>
        <w:rPr>
          <w:lang w:eastAsia="zh-CN"/>
        </w:rPr>
      </w:pPr>
      <w:r>
        <w:rPr>
          <w:rFonts w:ascii="楷体" w:eastAsia="楷体" w:hAnsi="楷体"/>
          <w:sz w:val="20"/>
          <w:lang w:eastAsia="zh-CN"/>
        </w:rPr>
        <w:t>图14 声呐探测示意</w:t>
      </w:r>
    </w:p>
    <w:p w14:paraId="6D85B54B" w14:textId="77777777" w:rsidR="001B29DC" w:rsidRDefault="00000000">
      <w:pPr>
        <w:spacing w:before="80" w:after="40"/>
        <w:rPr>
          <w:lang w:eastAsia="zh-CN"/>
        </w:rPr>
      </w:pPr>
      <w:r>
        <w:rPr>
          <w:rFonts w:ascii="楷体" w:eastAsia="楷体" w:hAnsi="楷体"/>
          <w:b/>
          <w:sz w:val="24"/>
          <w:lang w:eastAsia="zh-CN"/>
        </w:rPr>
        <w:t>【环节9】超声的特性与应用（二）：穿透力强</w:t>
      </w:r>
    </w:p>
    <w:p w14:paraId="3D88E725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3399"/>
          <w:sz w:val="24"/>
          <w:lang w:eastAsia="zh-CN"/>
        </w:rPr>
        <w:lastRenderedPageBreak/>
        <w:t>【教师活动】</w:t>
      </w:r>
      <w:r>
        <w:rPr>
          <w:rFonts w:ascii="宋体" w:eastAsia="宋体" w:hAnsi="宋体"/>
          <w:sz w:val="24"/>
          <w:lang w:eastAsia="zh-CN"/>
        </w:rPr>
        <w:t>超声的第二个特性是穿透力强。超声波能穿透许多物质，因此可以用来探测物体内部的情况。大家知道B超吗？B超就是利用超声波穿透人体组织，根据反射波的不同来成像，帮助医生了解人体内部情况。这说明了什么？</w:t>
      </w:r>
    </w:p>
    <w:p w14:paraId="48185BAB" w14:textId="77777777" w:rsidR="001B29DC" w:rsidRDefault="00000000">
      <w:pPr>
        <w:spacing w:after="60"/>
        <w:ind w:firstLine="420"/>
        <w:rPr>
          <w:lang w:eastAsia="zh-CN"/>
        </w:rPr>
      </w:pPr>
      <w:r>
        <w:rPr>
          <w:rFonts w:ascii="楷体" w:eastAsia="楷体" w:hAnsi="楷体"/>
          <w:b/>
          <w:color w:val="008000"/>
          <w:sz w:val="24"/>
          <w:lang w:eastAsia="zh-CN"/>
        </w:rPr>
        <w:t>【学生活动】</w:t>
      </w:r>
      <w:r>
        <w:rPr>
          <w:rFonts w:ascii="宋体" w:eastAsia="宋体" w:hAnsi="宋体"/>
          <w:sz w:val="24"/>
          <w:lang w:eastAsia="zh-CN"/>
        </w:rPr>
        <w:t>（学生回答）说明声音可以传递信息！</w:t>
      </w:r>
    </w:p>
    <w:p w14:paraId="6981982B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  <w:lang w:eastAsia="zh-CN"/>
        </w:rPr>
        <w:t>【教师活动】</w:t>
      </w:r>
      <w:r>
        <w:rPr>
          <w:rFonts w:ascii="宋体" w:eastAsia="宋体" w:hAnsi="宋体"/>
          <w:sz w:val="24"/>
          <w:lang w:eastAsia="zh-CN"/>
        </w:rPr>
        <w:t>对！B超就是声音传递信息的典型例子。除了医学上的B超，工业上还有超声探伤仪，可以探测金属内部的缺陷；混凝土超声波检测仪，可以检测建筑结构的质量。</w:t>
      </w:r>
      <w:r>
        <w:rPr>
          <w:rFonts w:ascii="宋体" w:eastAsia="宋体" w:hAnsi="宋体"/>
          <w:sz w:val="24"/>
        </w:rPr>
        <w:t>这些都是利用超声穿透力强来传递信息。</w:t>
      </w:r>
    </w:p>
    <w:p w14:paraId="2BB79CCA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791C9906" wp14:editId="59278067">
            <wp:extent cx="2079625" cy="1731645"/>
            <wp:effectExtent l="0" t="0" r="8255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79625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6ABD4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图15 B型超声波诊断仪</w:t>
      </w:r>
    </w:p>
    <w:p w14:paraId="20FAB192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5B75C7C2" wp14:editId="507D3D3C">
            <wp:extent cx="1450975" cy="1029970"/>
            <wp:effectExtent l="0" t="0" r="12065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AE170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图16 B超检查示意</w:t>
      </w:r>
    </w:p>
    <w:p w14:paraId="212776C2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6FA305E1" wp14:editId="5C2575D5">
            <wp:extent cx="1889125" cy="1216660"/>
            <wp:effectExtent l="0" t="0" r="635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89125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3A7A1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图17 混凝土超声波检测仪</w:t>
      </w:r>
    </w:p>
    <w:p w14:paraId="614272F9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24265834" wp14:editId="6E1284FA">
            <wp:extent cx="2023110" cy="1029335"/>
            <wp:effectExtent l="0" t="0" r="3810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02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1B019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图18 超声探伤仪</w:t>
      </w:r>
    </w:p>
    <w:p w14:paraId="6C0D804D" w14:textId="77777777" w:rsidR="001B29DC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57844C9A" wp14:editId="097B8B70">
            <wp:extent cx="1831975" cy="1215390"/>
            <wp:effectExtent l="0" t="0" r="12065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00647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图19 超声金属探伤</w:t>
      </w:r>
    </w:p>
    <w:p w14:paraId="64FDB8D1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63A0F2D8" wp14:editId="30913A49">
            <wp:extent cx="2023110" cy="1372870"/>
            <wp:effectExtent l="0" t="0" r="3810" b="139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37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820C2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图20 超声探伤原理示意</w:t>
      </w:r>
    </w:p>
    <w:p w14:paraId="70FDB5D3" w14:textId="77777777" w:rsidR="001B29DC" w:rsidRDefault="00000000">
      <w:pPr>
        <w:spacing w:before="80" w:after="40"/>
      </w:pPr>
      <w:r>
        <w:rPr>
          <w:rFonts w:ascii="楷体" w:eastAsia="楷体" w:hAnsi="楷体"/>
          <w:b/>
          <w:sz w:val="24"/>
        </w:rPr>
        <w:t>【环节10】超声的特性与应用（三）：破碎能力强</w:t>
      </w:r>
    </w:p>
    <w:p w14:paraId="50354986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超声的第三个特性是破碎能力强。超声波具有很高的能量，可以使液体中的微粒剧烈振动，产生强大的冲击力。大家想一想，这一特性可以用来做什么？</w:t>
      </w:r>
    </w:p>
    <w:p w14:paraId="27528CD9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（学生思考后回答）可以用来清洗物品！比如眼镜店里的超声波清洗机。</w:t>
      </w:r>
    </w:p>
    <w:p w14:paraId="24F21B47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没错！超声的破碎能力有很多应用：超声波清洗机可以清洗精密零件和眼镜；超声波加湿器可以把水打散成微小水雾；超声波雾化器用于医疗雾化治疗；超声波还可以使油和水混合，实现乳化。此外，超声还可以用来杀菌消毒。这些应用说明声音可以传递什么？</w:t>
      </w:r>
    </w:p>
    <w:p w14:paraId="770D4057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（学生齐声回答）声音可以传递能量！</w:t>
      </w:r>
    </w:p>
    <w:p w14:paraId="526A49BB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非常正确！超声清洗、加湿、雾化、乳化等，都是声音传递能量的实例。</w:t>
      </w:r>
    </w:p>
    <w:p w14:paraId="529B7C26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4E75D8FC" wp14:editId="1A122CEB">
            <wp:extent cx="1605280" cy="2028190"/>
            <wp:effectExtent l="0" t="0" r="10160" b="139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05280" cy="202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6A941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图21 超声波清洗机</w:t>
      </w:r>
    </w:p>
    <w:p w14:paraId="5EC7E838" w14:textId="77777777" w:rsidR="001B29DC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4651E007" wp14:editId="4E0C5046">
            <wp:extent cx="1765935" cy="1727200"/>
            <wp:effectExtent l="0" t="0" r="1905" b="1016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65935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4A2BB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图22 超声波加湿器</w:t>
      </w:r>
    </w:p>
    <w:p w14:paraId="3683B979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49705E34" wp14:editId="76DAC362">
            <wp:extent cx="966470" cy="1694180"/>
            <wp:effectExtent l="0" t="0" r="8890" b="1270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6470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F331E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图23 超声波雾化器</w:t>
      </w:r>
    </w:p>
    <w:p w14:paraId="2308EFC6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41868648" wp14:editId="60DA3F69">
            <wp:extent cx="1745615" cy="1928495"/>
            <wp:effectExtent l="0" t="0" r="6985" b="698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192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34BBC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图24 超声杀菌消毒</w:t>
      </w:r>
    </w:p>
    <w:p w14:paraId="32DD25BE" w14:textId="77777777" w:rsidR="001B29DC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</w:pPr>
      <w:r>
        <w:rPr>
          <w:rFonts w:ascii="楷体" w:eastAsia="楷体" w:hAnsi="楷体"/>
          <w:b/>
          <w:color w:val="CC0000"/>
          <w:sz w:val="24"/>
        </w:rPr>
        <w:t>【知识点】</w:t>
      </w:r>
      <w:r>
        <w:rPr>
          <w:rFonts w:ascii="宋体" w:eastAsia="宋体" w:hAnsi="宋体"/>
          <w:sz w:val="24"/>
        </w:rPr>
        <w:t>超声三大特性及应用：（1）方向性好——测速仪、测距仪、倒车雷达、声呐（传递信息）；（2）穿透力强——B超、探伤仪、混凝土检测仪（传递信息）；（3）破碎能力强——清洗机、加湿器、雾化器、乳化（传递能量）。</w:t>
      </w:r>
    </w:p>
    <w:p w14:paraId="68FDB792" w14:textId="77777777" w:rsidR="001B29DC" w:rsidRDefault="00000000">
      <w:pPr>
        <w:pBdr>
          <w:top w:val="single" w:sz="4" w:space="4" w:color="1A5276"/>
          <w:left w:val="single" w:sz="4" w:space="4" w:color="1A5276"/>
          <w:bottom w:val="single" w:sz="4" w:space="4" w:color="1A5276"/>
          <w:right w:val="single" w:sz="4" w:space="4" w:color="1A5276"/>
        </w:pBdr>
        <w:shd w:val="clear" w:color="auto" w:fill="E4F0F8"/>
        <w:spacing w:before="80" w:after="80"/>
        <w:ind w:firstLine="420"/>
      </w:pPr>
      <w:r>
        <w:rPr>
          <w:rFonts w:ascii="黑体" w:eastAsia="黑体" w:hAnsi="黑体"/>
          <w:b/>
          <w:color w:val="2980B9"/>
          <w:sz w:val="24"/>
        </w:rPr>
        <w:t>【归纳总结】</w:t>
      </w:r>
      <w:r>
        <w:rPr>
          <w:rFonts w:ascii="宋体" w:eastAsia="宋体" w:hAnsi="宋体"/>
          <w:sz w:val="24"/>
        </w:rPr>
        <w:t>声音的利用可分为两大类：传递信息（超声测距、B超、声呐、探伤等）和传递能量（超声清洗、加湿、雾化、碎石等）。同一个技术可能同时涉及两种作用，但侧重点不同。</w:t>
      </w:r>
    </w:p>
    <w:p w14:paraId="68785C2A" w14:textId="77777777" w:rsidR="001B29DC" w:rsidRDefault="00000000">
      <w:pPr>
        <w:spacing w:before="80" w:after="40"/>
      </w:pPr>
      <w:r>
        <w:rPr>
          <w:rFonts w:ascii="楷体" w:eastAsia="楷体" w:hAnsi="楷体"/>
          <w:b/>
          <w:sz w:val="24"/>
        </w:rPr>
        <w:t>【环节11】次声的应用与危害</w:t>
      </w:r>
    </w:p>
    <w:p w14:paraId="6C74A852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lastRenderedPageBreak/>
        <w:t>【教师活动】</w:t>
      </w:r>
      <w:r>
        <w:rPr>
          <w:rFonts w:ascii="宋体" w:eastAsia="宋体" w:hAnsi="宋体"/>
          <w:sz w:val="24"/>
        </w:rPr>
        <w:t>了解了超声，我们再来看看次声。次声的频率极低，波长很长，传播过程中衰减很小，可以传播很远。科学家通过研究和监测次声，将它作为预报地震、台风的依据和监测核爆炸的手段。</w:t>
      </w:r>
    </w:p>
    <w:p w14:paraId="526A55A9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但是，次声也有很大的危害性。次声武器可以在瞬间让方圆十几公里地面的所有人受到致命伤害，甚至能穿透15厘米的混凝土和坦克钢板。在强次声环境中，人会产生恶心、眩晕等症状，甚至内脏出血破裂，危及生命。此外，次声还能使机器设备破裂、飞机解体、建筑物被破坏。</w:t>
      </w:r>
    </w:p>
    <w:p w14:paraId="5465289B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（学生惊讶地讨论）次声这么可怕！那我们应该怎样保护自己？</w:t>
      </w:r>
    </w:p>
    <w:p w14:paraId="47D3B7F2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在户外活动时，我们要注意减小自然灾害对自身的伤害。尽量防止次声的产生，尽量远离次声源。同时，科学家也在研究如何利用次声的特性为人类服务，比如次声监测预警系统。</w:t>
      </w:r>
    </w:p>
    <w:p w14:paraId="20449F80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2FBF9562" wp14:editId="63D29C34">
            <wp:extent cx="1604010" cy="1244600"/>
            <wp:effectExtent l="0" t="0" r="11430" b="508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0401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7AA26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图25 次声监测与预报</w:t>
      </w:r>
    </w:p>
    <w:p w14:paraId="52373391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21BF5B4C" wp14:editId="451E355F">
            <wp:extent cx="1661160" cy="1038225"/>
            <wp:effectExtent l="0" t="0" r="0" b="133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2319F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图26 次声的危害示意</w:t>
      </w:r>
    </w:p>
    <w:p w14:paraId="76F66279" w14:textId="77777777" w:rsidR="001B29DC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</w:pPr>
      <w:r>
        <w:rPr>
          <w:rFonts w:ascii="楷体" w:eastAsia="楷体" w:hAnsi="楷体"/>
          <w:b/>
          <w:color w:val="CC0000"/>
          <w:sz w:val="24"/>
        </w:rPr>
        <w:t>【知识点】</w:t>
      </w:r>
      <w:r>
        <w:rPr>
          <w:rFonts w:ascii="宋体" w:eastAsia="宋体" w:hAnsi="宋体"/>
          <w:sz w:val="24"/>
        </w:rPr>
        <w:t>次声应用：预报地震、台风，监测核爆炸。次声危害：破坏力强，可致人伤亡、设备损坏、建筑物倒塌。防范措施：远离次声源，加强监测预警。</w:t>
      </w:r>
    </w:p>
    <w:p w14:paraId="652CA142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800080"/>
          <w:sz w:val="24"/>
        </w:rPr>
        <w:t>【设计意图】</w:t>
      </w:r>
      <w:r>
        <w:rPr>
          <w:rFonts w:ascii="宋体" w:eastAsia="宋体" w:hAnsi="宋体"/>
          <w:sz w:val="24"/>
        </w:rPr>
        <w:t>通过对比超声和次声，让学生全面认识声音的两种特殊形式。超声侧重应用，次声侧重危害与防范，培养学生的科学态度和社会责任感。</w:t>
      </w:r>
    </w:p>
    <w:p w14:paraId="7C3350FE" w14:textId="77777777" w:rsidR="001B29DC" w:rsidRDefault="00000000">
      <w:pPr>
        <w:pBdr>
          <w:top w:val="single" w:sz="4" w:space="4" w:color="823A0A"/>
          <w:left w:val="single" w:sz="4" w:space="4" w:color="823A0A"/>
          <w:bottom w:val="single" w:sz="4" w:space="4" w:color="823A0A"/>
          <w:right w:val="single" w:sz="4" w:space="4" w:color="823A0A"/>
        </w:pBdr>
        <w:shd w:val="clear" w:color="auto" w:fill="FCE4D6"/>
        <w:spacing w:before="80" w:after="80"/>
        <w:ind w:firstLine="420"/>
      </w:pPr>
      <w:r>
        <w:rPr>
          <w:rFonts w:ascii="黑体" w:eastAsia="黑体" w:hAnsi="黑体"/>
          <w:b/>
          <w:color w:val="C55A11"/>
          <w:sz w:val="24"/>
        </w:rPr>
        <w:t>【安全警示】</w:t>
      </w:r>
      <w:r>
        <w:rPr>
          <w:rFonts w:ascii="宋体" w:eastAsia="宋体" w:hAnsi="宋体"/>
          <w:sz w:val="24"/>
        </w:rPr>
        <w:t>次声虽然人耳听不到，但其破坏力极强。在遇到地震、台风等自然灾害时，次声往往是先兆信号。学会科学防范，保护自身安全。</w:t>
      </w:r>
    </w:p>
    <w:p w14:paraId="57B70F51" w14:textId="77777777" w:rsidR="001B29DC" w:rsidRDefault="00000000">
      <w:pPr>
        <w:spacing w:before="80" w:after="40"/>
      </w:pPr>
      <w:r>
        <w:rPr>
          <w:rFonts w:ascii="楷体" w:eastAsia="楷体" w:hAnsi="楷体"/>
          <w:b/>
          <w:sz w:val="24"/>
        </w:rPr>
        <w:t>【环节12】课堂练习1</w:t>
      </w:r>
    </w:p>
    <w:p w14:paraId="24D377C2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同学们，我们已经学习了超声和次声的相关知识，下面来做一道选择题，检验一下大家的掌握情况。请认真审题，选出正确选项。</w:t>
      </w:r>
    </w:p>
    <w:p w14:paraId="5FA62571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【练习1】关于声的利用，下列说法中正确的是（  ）</w:t>
      </w:r>
    </w:p>
    <w:p w14:paraId="03F74356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lastRenderedPageBreak/>
        <w:t>A. 铁路工人用铁锤敲击钢轨，会从异常的声音中发现松动的螺栓，这说明声可以传递能量</w:t>
      </w:r>
    </w:p>
    <w:p w14:paraId="3FDEE135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B. 医生利用超声波可以更准确地获得人体内部疾病的信息，这说明声可以传递信息</w:t>
      </w:r>
    </w:p>
    <w:p w14:paraId="6472731C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C. 医生可以利用超声波除去人体内的结石，这说明声可以传递能量</w:t>
      </w:r>
    </w:p>
    <w:p w14:paraId="15B6F69B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D. 蝙蝠利用超声探测飞行中的障碍，这说明超声可以传递能量</w:t>
      </w:r>
    </w:p>
    <w:p w14:paraId="271F4E55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请同学们仔细分析每个选项。A选项——敲击钢轨听声音判断螺栓松动，这是利用声音传递什么？</w:t>
      </w:r>
    </w:p>
    <w:p w14:paraId="770CEB4B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（学生回答）传递信息！不是传递能量。所以A错误。</w:t>
      </w:r>
    </w:p>
    <w:p w14:paraId="45AB82F9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B选项——B超获取人体内部疾病信息，这是传递信息，B正确。C选项——超声波碎石，这是利用超声的破碎能力，传递能量，C正确。D选项——蝙蝠用超声探测障碍，这是传递信息，不是传递能量。所以D错误。这道题是双选题，正确答案是B和C。</w:t>
      </w:r>
    </w:p>
    <w:p w14:paraId="5FCC657E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（学生核对答案，记录笔记。）</w:t>
      </w:r>
    </w:p>
    <w:p w14:paraId="3F5E8736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800080"/>
          <w:sz w:val="24"/>
        </w:rPr>
        <w:t>【设计意图】</w:t>
      </w:r>
      <w:r>
        <w:rPr>
          <w:rFonts w:ascii="宋体" w:eastAsia="宋体" w:hAnsi="宋体"/>
          <w:sz w:val="24"/>
        </w:rPr>
        <w:t>通过练习及时巩固超声和次声的知识，特别是区分声音传递信息和传递能量两种不同的利用方式，突破教学难点。</w:t>
      </w:r>
    </w:p>
    <w:p w14:paraId="287606CC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993300"/>
          <w:sz w:val="24"/>
        </w:rPr>
        <w:t>【过渡语】</w:t>
      </w:r>
      <w:r>
        <w:rPr>
          <w:rFonts w:ascii="宋体" w:eastAsia="宋体" w:hAnsi="宋体"/>
          <w:sz w:val="24"/>
        </w:rPr>
        <w:t>超声和次声让我们看到了声音的神奇力量。但是，在我们的日常生活中，并不是所有声音都让人愉悦。有些声音让我们烦躁不安，影响学习和休息——这就是噪声。接下来，让我们进入本节课的最后一个环节，了解噪声的危害与控制方法。</w:t>
      </w:r>
    </w:p>
    <w:p w14:paraId="52EF9454" w14:textId="77777777" w:rsidR="001B29DC" w:rsidRDefault="00000000">
      <w:pPr>
        <w:spacing w:before="120" w:after="60"/>
      </w:pPr>
      <w:r>
        <w:rPr>
          <w:rFonts w:ascii="黑体" w:eastAsia="黑体" w:hAnsi="黑体"/>
          <w:b/>
          <w:sz w:val="26"/>
        </w:rPr>
        <w:t>（五）环节四：噪声的危害与控制（12分钟）</w:t>
      </w:r>
    </w:p>
    <w:p w14:paraId="4C1A3AA6" w14:textId="77777777" w:rsidR="001B29DC" w:rsidRDefault="00000000">
      <w:pPr>
        <w:spacing w:before="80" w:after="40"/>
      </w:pPr>
      <w:r>
        <w:rPr>
          <w:rFonts w:ascii="楷体" w:eastAsia="楷体" w:hAnsi="楷体"/>
          <w:b/>
          <w:sz w:val="24"/>
        </w:rPr>
        <w:t>【环节13】噪声的定义</w:t>
      </w:r>
    </w:p>
    <w:p w14:paraId="2548CDDE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同学们，让我们来听几段声音，感受一下有什么不同。首先是优美的音乐，然后是揉搓塑料袋的声音，最后是铁钉刮玻璃的声音。听完后，请说说你的感受。</w:t>
      </w:r>
    </w:p>
    <w:p w14:paraId="750E9623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（学生思考后回答）音乐听起来很舒服，让人心情愉快。揉搓塑料袋的声音很刺耳，铁钉刮玻璃的声音让人起鸡皮疙瘩，非常难受！</w:t>
      </w:r>
    </w:p>
    <w:p w14:paraId="4BA2AA69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大家的感受很一致。那么，从物理学的角度，噪声是如何定义的？请大家看大屏幕上的波形图。</w:t>
      </w:r>
    </w:p>
    <w:p w14:paraId="3A7054FD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从物理学角度，发声体做无规则振动时会发出噪声。噪声的波形是杂乱无章的，而乐音的波形是有规律的。但这里有一个问题——如果在你睡觉或学习的时候，听到一首优美的乐曲，这算不算噪声呢？</w:t>
      </w:r>
    </w:p>
    <w:p w14:paraId="02793565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（学生讨论后回答）算！虽然音乐本身是好听的，但在休息或学习时听到，会影响我们，所以也是噪声。</w:t>
      </w:r>
    </w:p>
    <w:p w14:paraId="7F02221A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lastRenderedPageBreak/>
        <w:t>【教师活动】</w:t>
      </w:r>
      <w:r>
        <w:rPr>
          <w:rFonts w:ascii="宋体" w:eastAsia="宋体" w:hAnsi="宋体"/>
          <w:sz w:val="24"/>
        </w:rPr>
        <w:t>说得非常好！所以噪声还有一个定义——从环境保护的角度，把妨碍人们正常工作和生活的声音也称为噪声。也就是说，是不是噪声，有时还要看具体的情境和人的主观感受。优美的音乐在需要安静时也可能是噪声。</w:t>
      </w:r>
    </w:p>
    <w:p w14:paraId="0FE34B6B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32F25148" wp14:editId="152513D8">
            <wp:extent cx="2879725" cy="1797685"/>
            <wp:effectExtent l="0" t="0" r="635" b="63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79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0F7C1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图31 乐音的波形图（有规律）</w:t>
      </w:r>
    </w:p>
    <w:p w14:paraId="74BD5D35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4A771365" wp14:editId="552FDFEF">
            <wp:extent cx="2879725" cy="1862455"/>
            <wp:effectExtent l="0" t="0" r="635" b="1206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86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DC001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图32 乐音与噪声波形对比</w:t>
      </w:r>
    </w:p>
    <w:p w14:paraId="67ABA2AE" w14:textId="77777777" w:rsidR="001B29DC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</w:pPr>
      <w:r>
        <w:rPr>
          <w:rFonts w:ascii="楷体" w:eastAsia="楷体" w:hAnsi="楷体"/>
          <w:b/>
          <w:color w:val="CC0000"/>
          <w:sz w:val="24"/>
        </w:rPr>
        <w:t>【知识点】</w:t>
      </w:r>
      <w:r>
        <w:rPr>
          <w:rFonts w:ascii="宋体" w:eastAsia="宋体" w:hAnsi="宋体"/>
          <w:sz w:val="24"/>
        </w:rPr>
        <w:t>噪声的两种定义：（1）物理学角度——发声体做无规则振动时发出的声音，波形杂乱无章；（2）环境保护角度——凡是妨碍人们正常休息、学习和工作的声音，以及对人们要听的声音产生干扰的声音，都属于噪声。判断噪声需结合具体情境。</w:t>
      </w:r>
    </w:p>
    <w:p w14:paraId="3E8CCF84" w14:textId="77777777" w:rsidR="001B29DC" w:rsidRDefault="00000000">
      <w:pPr>
        <w:spacing w:before="80" w:after="40"/>
      </w:pPr>
      <w:r>
        <w:rPr>
          <w:rFonts w:ascii="楷体" w:eastAsia="楷体" w:hAnsi="楷体"/>
          <w:b/>
          <w:sz w:val="24"/>
        </w:rPr>
        <w:t>【环节14】噪声的来源</w:t>
      </w:r>
    </w:p>
    <w:p w14:paraId="3B01E0C8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噪声无处不在，那么噪声主要来自哪些方面呢？请同学们分组讨论，将生活中的噪声来源进行分类。</w:t>
      </w:r>
    </w:p>
    <w:p w14:paraId="52192CBA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分组讨论后汇报）第一组：交通噪声——汽车喇叭声、摩托车引擎声、火车汽笛声等。第二组：工业噪声——工厂机器运转声、纺织车间噪声。第三组：施工噪声——建筑工地打桩声、电钻声。第四组：社会生活噪声——广场舞音乐、集市喧哗声、邻居装修声。</w:t>
      </w:r>
    </w:p>
    <w:p w14:paraId="2AD5ADC5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各组的分类非常准确！噪声来源主要有四大类：交通运输噪声、工业噪声、施工噪声和社会生活噪声。其中，社会生活噪声与我们的日常生活关系最为密切。</w:t>
      </w:r>
    </w:p>
    <w:p w14:paraId="62781C01" w14:textId="77777777" w:rsidR="001B29DC" w:rsidRDefault="001B29DC">
      <w:pPr>
        <w:jc w:val="center"/>
      </w:pPr>
    </w:p>
    <w:p w14:paraId="34D75078" w14:textId="77777777" w:rsidR="001B29DC" w:rsidRDefault="001B29DC">
      <w:pPr>
        <w:spacing w:after="80"/>
        <w:jc w:val="center"/>
        <w:rPr>
          <w:rFonts w:ascii="楷体" w:eastAsia="楷体" w:hAnsi="楷体" w:hint="eastAsia"/>
          <w:sz w:val="20"/>
        </w:rPr>
      </w:pPr>
    </w:p>
    <w:p w14:paraId="4336D9F8" w14:textId="77777777" w:rsidR="001B29DC" w:rsidRDefault="001B29DC">
      <w:pPr>
        <w:spacing w:after="80"/>
        <w:jc w:val="center"/>
        <w:rPr>
          <w:rFonts w:ascii="楷体" w:eastAsia="楷体" w:hAnsi="楷体" w:hint="eastAsia"/>
          <w:sz w:val="20"/>
        </w:rPr>
      </w:pPr>
    </w:p>
    <w:p w14:paraId="2A54D8C9" w14:textId="77777777" w:rsidR="001B29DC" w:rsidRDefault="00000000">
      <w:pPr>
        <w:spacing w:before="80" w:after="40"/>
      </w:pPr>
      <w:r>
        <w:rPr>
          <w:rFonts w:ascii="楷体" w:eastAsia="楷体" w:hAnsi="楷体"/>
          <w:b/>
          <w:sz w:val="24"/>
        </w:rPr>
        <w:t>【环节15】噪声的危害</w:t>
      </w:r>
    </w:p>
    <w:p w14:paraId="140D5AC2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噪声不仅让人烦躁，还会对健康造成实质性的危害。请大家阅读课本，了解噪声对人体有哪些危害。</w:t>
      </w:r>
    </w:p>
    <w:p w14:paraId="5F5F7FBE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（学生阅读后回答）长期在80dB到100dB的环境中工作和学习，听觉就会迟钝，甚至耳朵变聋。噪声还能诱发多种疾病，严重时会导致死亡。</w:t>
      </w:r>
    </w:p>
    <w:p w14:paraId="6DB48FDC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总结得很全面。人们日常生活的理想声音环境是白天不高于55dB，夜间不高于45dB。超过79dB，人就会心烦意乱，神经紧张，导致学习与工作效率下降。所以，控制噪声对于保护我们的身心健康非常重要。</w:t>
      </w:r>
    </w:p>
    <w:p w14:paraId="42FFE415" w14:textId="77777777" w:rsidR="001B29DC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</w:pPr>
      <w:r>
        <w:rPr>
          <w:rFonts w:ascii="楷体" w:eastAsia="楷体" w:hAnsi="楷体"/>
          <w:b/>
          <w:color w:val="CC0000"/>
          <w:sz w:val="24"/>
        </w:rPr>
        <w:t>【知识点】</w:t>
      </w:r>
      <w:r>
        <w:rPr>
          <w:rFonts w:ascii="宋体" w:eastAsia="宋体" w:hAnsi="宋体"/>
          <w:sz w:val="24"/>
        </w:rPr>
        <w:t>噪声危害分级：理想环境（白天&lt;55dB，夜间&lt;45dB）→心烦意乱（&gt;79dB）→听觉迟钝（80~100dB长期）→耳聋及疾病→死亡。噪声污染已成为当今世界主要的环境问题之一。</w:t>
      </w:r>
    </w:p>
    <w:p w14:paraId="6DDDC887" w14:textId="77777777" w:rsidR="001B29DC" w:rsidRDefault="00000000">
      <w:pPr>
        <w:spacing w:before="80" w:after="40"/>
      </w:pPr>
      <w:r>
        <w:rPr>
          <w:rFonts w:ascii="楷体" w:eastAsia="楷体" w:hAnsi="楷体"/>
          <w:b/>
          <w:sz w:val="24"/>
        </w:rPr>
        <w:t>【环节16】控制噪声的方法</w:t>
      </w:r>
    </w:p>
    <w:p w14:paraId="7062C725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既然噪声危害这么大，我们该如何控制噪声呢？请大家思考一个具体问题：如果室内有一个闹钟在响，它已经影响到你学习了，你有哪些方法可以减弱这个噪声？</w:t>
      </w:r>
    </w:p>
    <w:p w14:paraId="187ECA0F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（学生积极回答）方法一：直接把闹钟关掉！方法二：把闹钟放到一个密封的玻璃罩里。方法三：捂住自己的耳朵。</w:t>
      </w:r>
    </w:p>
    <w:p w14:paraId="531A5F6A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非常好！大家提出的三种方法恰好对应了控制噪声的三个途径。关闹钟——在声源处减弱噪声，属于消声；放入玻璃罩——在传播过程中减弱噪声，属于吸声或隔声；捂住耳朵——在人耳处减弱噪声，属于隔声。</w:t>
      </w:r>
    </w:p>
    <w:p w14:paraId="35CB47AA" w14:textId="77777777" w:rsidR="001B29DC" w:rsidRDefault="001B29DC">
      <w:pPr>
        <w:jc w:val="center"/>
      </w:pPr>
    </w:p>
    <w:p w14:paraId="52891CA6" w14:textId="77777777" w:rsidR="001B29DC" w:rsidRDefault="00000000">
      <w:pPr>
        <w:spacing w:after="60"/>
        <w:ind w:firstLine="420"/>
        <w:rPr>
          <w:rFonts w:ascii="楷体" w:eastAsia="楷体" w:hAnsi="楷体" w:hint="eastAsia"/>
          <w:b/>
          <w:color w:val="003399"/>
          <w:sz w:val="24"/>
        </w:rPr>
      </w:pPr>
      <w:r>
        <w:rPr>
          <w:noProof/>
        </w:rPr>
        <w:drawing>
          <wp:inline distT="0" distB="0" distL="114300" distR="114300" wp14:anchorId="28AEB04A" wp14:editId="50ADBFE7">
            <wp:extent cx="4889500" cy="1641475"/>
            <wp:effectExtent l="0" t="0" r="2540" b="4445"/>
            <wp:docPr id="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164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CE89D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声音从产生到被人耳听到经历了三个过程：声源的振动产生声音、声音在介质中传播、人耳接收声音。控制噪声就是要在这三个环节上进行干预。我们来看具体的例子。</w:t>
      </w:r>
    </w:p>
    <w:p w14:paraId="7D14C6D8" w14:textId="77777777" w:rsidR="001B29DC" w:rsidRDefault="00000000">
      <w:pPr>
        <w:spacing w:before="80" w:after="40"/>
      </w:pPr>
      <w:r>
        <w:rPr>
          <w:rFonts w:ascii="楷体" w:eastAsia="楷体" w:hAnsi="楷体"/>
          <w:b/>
          <w:sz w:val="24"/>
        </w:rPr>
        <w:t>【环节17】消声——在声源处控制噪声</w:t>
      </w:r>
    </w:p>
    <w:p w14:paraId="211D3765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摩托车的消声器、禁止鸣笛的标志，这些属于从什么位置控制噪声？</w:t>
      </w:r>
    </w:p>
    <w:p w14:paraId="78E2D8F5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lastRenderedPageBreak/>
        <w:t>【学生活动】</w:t>
      </w:r>
      <w:r>
        <w:rPr>
          <w:rFonts w:ascii="宋体" w:eastAsia="宋体" w:hAnsi="宋体"/>
          <w:sz w:val="24"/>
        </w:rPr>
        <w:t>（学生回答）从声源处控制噪声，属于消声，防止噪声产生。</w:t>
      </w:r>
    </w:p>
    <w:p w14:paraId="31AA22D8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34A7E386" wp14:editId="27D06705">
            <wp:extent cx="1499235" cy="1499235"/>
            <wp:effectExtent l="0" t="0" r="9525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78B6A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图38 摩托车的消声器</w:t>
      </w:r>
    </w:p>
    <w:p w14:paraId="277C3E45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010CEE68" wp14:editId="6822B91C">
            <wp:extent cx="1851660" cy="1105535"/>
            <wp:effectExtent l="0" t="0" r="7620" b="698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DB1F5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图39 禁止鸣笛标志</w:t>
      </w:r>
    </w:p>
    <w:p w14:paraId="5F50FC7D" w14:textId="77777777" w:rsidR="001B29DC" w:rsidRDefault="00000000">
      <w:pPr>
        <w:spacing w:before="80" w:after="40"/>
      </w:pPr>
      <w:r>
        <w:rPr>
          <w:rFonts w:ascii="楷体" w:eastAsia="楷体" w:hAnsi="楷体"/>
          <w:b/>
          <w:sz w:val="24"/>
        </w:rPr>
        <w:t>【环节18】吸声/隔声——在传播过程中控制噪声</w:t>
      </w:r>
    </w:p>
    <w:p w14:paraId="40F3243F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高速路上的隔音板、公路旁的绿化带，这些属于从什么位置控制噪声？</w:t>
      </w:r>
    </w:p>
    <w:p w14:paraId="4AC260C0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（学生回答）在传播过程中减弱噪声，属于隔声，阻断噪声传播。</w:t>
      </w:r>
    </w:p>
    <w:p w14:paraId="1E0673C1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17246342" wp14:editId="6A00921F">
            <wp:extent cx="1594485" cy="1007110"/>
            <wp:effectExtent l="0" t="0" r="5715" b="1397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369F5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图40 高速路上的隔音板</w:t>
      </w:r>
    </w:p>
    <w:p w14:paraId="4A54DAB5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32F2A37A" wp14:editId="21764E99">
            <wp:extent cx="2023110" cy="1276985"/>
            <wp:effectExtent l="0" t="0" r="3810" b="317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73197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图41 公路旁的绿化带</w:t>
      </w:r>
    </w:p>
    <w:p w14:paraId="10162D8C" w14:textId="77777777" w:rsidR="001B29DC" w:rsidRDefault="00000000">
      <w:pPr>
        <w:spacing w:before="80" w:after="40"/>
      </w:pPr>
      <w:r>
        <w:rPr>
          <w:rFonts w:ascii="楷体" w:eastAsia="楷体" w:hAnsi="楷体"/>
          <w:b/>
          <w:sz w:val="24"/>
        </w:rPr>
        <w:t>【环节19】隔声——在人耳处控制噪声</w:t>
      </w:r>
    </w:p>
    <w:p w14:paraId="3DDE1679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用手捂住耳朵、工厂用的防噪声耳罩，这些属于从什么位置控制噪声？</w:t>
      </w:r>
    </w:p>
    <w:p w14:paraId="0C10E5CB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（学生回答）在人耳处减弱噪声，属于隔声，防止噪声进入人耳。</w:t>
      </w:r>
    </w:p>
    <w:p w14:paraId="7F4C5B4F" w14:textId="77777777" w:rsidR="001B29DC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52B1FDCD" wp14:editId="1162807C">
            <wp:extent cx="1879600" cy="1459865"/>
            <wp:effectExtent l="0" t="0" r="10160" b="317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45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7D93D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图42 用手捂住耳朵</w:t>
      </w:r>
    </w:p>
    <w:p w14:paraId="5835D698" w14:textId="77777777" w:rsidR="001B29DC" w:rsidRDefault="00000000">
      <w:pPr>
        <w:jc w:val="center"/>
      </w:pPr>
      <w:r>
        <w:rPr>
          <w:noProof/>
        </w:rPr>
        <w:drawing>
          <wp:inline distT="0" distB="0" distL="114300" distR="114300" wp14:anchorId="0AE7D4D0" wp14:editId="7ADBF924">
            <wp:extent cx="1689735" cy="1516380"/>
            <wp:effectExtent l="0" t="0" r="1905" b="762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67277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图43 工厂用防噪声耳罩</w:t>
      </w:r>
    </w:p>
    <w:p w14:paraId="6F1212A0" w14:textId="77777777" w:rsidR="001B29DC" w:rsidRDefault="00000000">
      <w:pPr>
        <w:pBdr>
          <w:top w:val="single" w:sz="4" w:space="4" w:color="CC0000"/>
          <w:left w:val="single" w:sz="4" w:space="4" w:color="CC0000"/>
          <w:bottom w:val="single" w:sz="4" w:space="4" w:color="CC0000"/>
          <w:right w:val="single" w:sz="4" w:space="4" w:color="CC0000"/>
        </w:pBdr>
        <w:shd w:val="clear" w:color="auto" w:fill="FFF0F0"/>
        <w:spacing w:after="60"/>
        <w:ind w:firstLine="420"/>
      </w:pPr>
      <w:r>
        <w:rPr>
          <w:rFonts w:ascii="楷体" w:eastAsia="楷体" w:hAnsi="楷体"/>
          <w:b/>
          <w:color w:val="CC0000"/>
          <w:sz w:val="24"/>
        </w:rPr>
        <w:t>【知识点】</w:t>
      </w:r>
      <w:r>
        <w:rPr>
          <w:rFonts w:ascii="宋体" w:eastAsia="宋体" w:hAnsi="宋体"/>
          <w:sz w:val="24"/>
        </w:rPr>
        <w:t>控制噪声的三种途径：（1）消声——在声源处防止噪声产生（如消声器、禁止鸣笛）；（2）吸声/隔声——在传播过程中阻断噪声传播（如隔音板、绿化带）；（3）隔声——在人耳处防止噪声进入耳朵（如耳罩、捂耳朵）。</w:t>
      </w:r>
    </w:p>
    <w:p w14:paraId="23616456" w14:textId="77777777" w:rsidR="001B29DC" w:rsidRDefault="00000000">
      <w:pPr>
        <w:pBdr>
          <w:top w:val="single" w:sz="4" w:space="4" w:color="4A235A"/>
          <w:left w:val="single" w:sz="4" w:space="4" w:color="4A235A"/>
          <w:bottom w:val="single" w:sz="4" w:space="4" w:color="4A235A"/>
          <w:right w:val="single" w:sz="4" w:space="4" w:color="4A235A"/>
        </w:pBdr>
        <w:shd w:val="clear" w:color="auto" w:fill="E8DAEF"/>
        <w:spacing w:before="80" w:after="80"/>
        <w:ind w:firstLine="420"/>
      </w:pPr>
      <w:r>
        <w:rPr>
          <w:rFonts w:ascii="黑体" w:eastAsia="黑体" w:hAnsi="黑体"/>
          <w:b/>
          <w:color w:val="7D3C98"/>
          <w:sz w:val="24"/>
        </w:rPr>
        <w:t>【噪声控制三途径】</w:t>
      </w:r>
      <w:r>
        <w:rPr>
          <w:rFonts w:ascii="宋体" w:eastAsia="宋体" w:hAnsi="宋体"/>
          <w:sz w:val="24"/>
        </w:rPr>
        <w:t>消声（声源处）：防止噪声产生——安装消声器、禁止鸣笛、降低声源音量。</w:t>
      </w:r>
      <w:r>
        <w:rPr>
          <w:rFonts w:ascii="宋体" w:eastAsia="宋体" w:hAnsi="宋体"/>
          <w:sz w:val="24"/>
        </w:rPr>
        <w:br/>
        <w:t>吸声/隔声（传播过程中）：阻断噪声传播——隔音板、绿化带、吸声材料。</w:t>
      </w:r>
      <w:r>
        <w:rPr>
          <w:rFonts w:ascii="宋体" w:eastAsia="宋体" w:hAnsi="宋体"/>
          <w:sz w:val="24"/>
        </w:rPr>
        <w:br/>
        <w:t>隔声（人耳处）：防止噪声进入耳朵——耳罩、耳塞、捂耳朵。</w:t>
      </w:r>
    </w:p>
    <w:p w14:paraId="6A52F368" w14:textId="77777777" w:rsidR="001B29DC" w:rsidRDefault="00000000">
      <w:pPr>
        <w:spacing w:before="80" w:after="40"/>
      </w:pPr>
      <w:r>
        <w:rPr>
          <w:rFonts w:ascii="楷体" w:eastAsia="楷体" w:hAnsi="楷体"/>
          <w:b/>
          <w:sz w:val="24"/>
        </w:rPr>
        <w:t>【环节20】课堂练习2</w:t>
      </w:r>
    </w:p>
    <w:p w14:paraId="0B50D784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下面我们来做练习2，考查噪声监测的相关知识。请同学们独立完成。</w:t>
      </w:r>
    </w:p>
    <w:p w14:paraId="3768AAA9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【练习2】如图所示的是某市区竖立在马路旁边的噪声监测装置，由装置上显示的分贝数可知此处的噪声（  ）</w:t>
      </w:r>
    </w:p>
    <w:p w14:paraId="4567E8B7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A. 使人失去听力</w:t>
      </w:r>
    </w:p>
    <w:p w14:paraId="3E578DB8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B. 妨碍人们的工作和学习</w:t>
      </w:r>
    </w:p>
    <w:p w14:paraId="3FE4B27F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C. 妨碍人们的休息和睡眠</w:t>
      </w:r>
    </w:p>
    <w:p w14:paraId="43A08622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D. 所造就的环境较理想，较安静</w:t>
      </w:r>
    </w:p>
    <w:p w14:paraId="00469195" w14:textId="77777777" w:rsidR="001B29DC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63F1C227" wp14:editId="4CB2378C">
            <wp:extent cx="2879725" cy="263588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636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BC2B1" w14:textId="77777777" w:rsidR="001B29DC" w:rsidRDefault="00000000">
      <w:pPr>
        <w:spacing w:after="80"/>
        <w:jc w:val="center"/>
      </w:pPr>
      <w:r>
        <w:rPr>
          <w:rFonts w:ascii="楷体" w:eastAsia="楷体" w:hAnsi="楷体"/>
          <w:sz w:val="20"/>
        </w:rPr>
        <w:t>图44 噪声监测装置</w:t>
      </w:r>
    </w:p>
    <w:p w14:paraId="2B78D7AC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这道题需要根据噪声监测装置显示的分贝数来判断。市区马路旁边的噪声通常在60dB到70dB左右，这个范围会妨碍人们的休息和睡眠（夜间理想环境不高于45dB，白天不高于55dB），但还没有达到使人失去听力的程度（80~100dB长期才会导致）。所以正确答案是C。</w:t>
      </w:r>
    </w:p>
    <w:p w14:paraId="55F69B67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（学生核对答案，并记录不同分贝值对应的噪声危害等级。）</w:t>
      </w:r>
    </w:p>
    <w:p w14:paraId="70B4A7EA" w14:textId="77777777" w:rsidR="001B29DC" w:rsidRDefault="00000000">
      <w:pPr>
        <w:spacing w:before="80" w:after="40"/>
      </w:pPr>
      <w:r>
        <w:rPr>
          <w:rFonts w:ascii="楷体" w:eastAsia="楷体" w:hAnsi="楷体"/>
          <w:b/>
          <w:sz w:val="24"/>
        </w:rPr>
        <w:t>【环节21】课堂练习3</w:t>
      </w:r>
    </w:p>
    <w:p w14:paraId="5D9AB29E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最后一道练习，考查噪声控制方法的判断。请同学们认真作答。</w:t>
      </w:r>
    </w:p>
    <w:p w14:paraId="12C345EC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【练习3】高速公路通过村庄密集区时，在高速公路两侧安装玻璃隔声板，能有效降低噪声，下列措施与之控制方法相同的是（  ）</w:t>
      </w:r>
    </w:p>
    <w:p w14:paraId="685E1F23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A. 禁止鸣笛</w:t>
      </w:r>
    </w:p>
    <w:p w14:paraId="7DDD6897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B. 机场跑道工作人员戴防噪声耳罩</w:t>
      </w:r>
    </w:p>
    <w:p w14:paraId="320251C2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C. 街道上安装噪声监测仪</w:t>
      </w:r>
    </w:p>
    <w:p w14:paraId="1E073E58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D. 学校周围植树</w:t>
      </w:r>
    </w:p>
    <w:p w14:paraId="16EF78A8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请同学们先分析高速公路两侧安装隔声板属于哪种控制噪声的方法。</w:t>
      </w:r>
    </w:p>
    <w:p w14:paraId="7BF491D4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（学生分析）隔声板是在传播过程中阻断噪声，属于在传播过程中减弱噪声。</w:t>
      </w:r>
    </w:p>
    <w:p w14:paraId="708B792F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正确！那么我们来逐一分析选项。A选项——禁止鸣笛，是在声源处控制噪声，方法不同。B选项——戴耳罩，是在人耳处控制噪声，方法不同。C选项——噪声监测仪只能监测噪声，不能控制噪声，排除。D选项——学校周围植树，树木可以吸收和反射噪声，也是在传播过程中减弱噪声，方法与题干相同。所以正确答案是D。</w:t>
      </w:r>
    </w:p>
    <w:p w14:paraId="31B4F3FD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（学生完成练习，核对答案。）</w:t>
      </w:r>
    </w:p>
    <w:p w14:paraId="06010AC1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800080"/>
          <w:sz w:val="24"/>
        </w:rPr>
        <w:lastRenderedPageBreak/>
        <w:t>【设计意图】</w:t>
      </w:r>
      <w:r>
        <w:rPr>
          <w:rFonts w:ascii="宋体" w:eastAsia="宋体" w:hAnsi="宋体"/>
          <w:sz w:val="24"/>
        </w:rPr>
        <w:t>通过两道针对性练习，巩固噪声监测和噪声控制方法的知识，特别是区分三种控制噪声途径的适用场景，提升学生的应用分析能力。</w:t>
      </w:r>
    </w:p>
    <w:p w14:paraId="7106396B" w14:textId="77777777" w:rsidR="001B29DC" w:rsidRDefault="00000000">
      <w:pPr>
        <w:spacing w:before="120" w:after="60"/>
      </w:pPr>
      <w:r>
        <w:rPr>
          <w:rFonts w:ascii="黑体" w:eastAsia="黑体" w:hAnsi="黑体"/>
          <w:b/>
          <w:sz w:val="26"/>
        </w:rPr>
        <w:t>（六）课堂小结（5分钟）</w:t>
      </w:r>
    </w:p>
    <w:p w14:paraId="16D5BDA0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同学们，今天我们学习了第一章第四节——让声音为人类服务。请大家回顾一下本节课的主要内容，我们学习了哪些知识？</w:t>
      </w:r>
    </w:p>
    <w:p w14:paraId="20D8716D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8000"/>
          <w:sz w:val="24"/>
        </w:rPr>
        <w:t>【学生活动】</w:t>
      </w:r>
      <w:r>
        <w:rPr>
          <w:rFonts w:ascii="宋体" w:eastAsia="宋体" w:hAnsi="宋体"/>
          <w:sz w:val="24"/>
        </w:rPr>
        <w:t>（学生回顾总结）我们学习了声音在音乐和建筑中的应用，了解了超声和次声的定义、特点和应用，知道了噪声的定义、来源和危害，还掌握了控制噪声的三种途径。</w:t>
      </w:r>
    </w:p>
    <w:p w14:paraId="2A843552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总结得非常全面！本节课的核心知识可以用四个板块来概括。第一，声音与音乐——声音特性在音乐创作中的应用，以及计算机数字合成技术。第二，声音与建筑——古代建筑利用声音反射，现代建筑运用吸声和反射设计，以及双耳效应。第三，超声与次声——超声三大特性及对应应用，次声的预报功能与危害。第四，噪声的危害与控制——噪声的两种定义、四大来源、三级危害，以及消声、吸声、隔声三种控制途径。</w:t>
      </w:r>
    </w:p>
    <w:p w14:paraId="2CFE52A6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003399"/>
          <w:sz w:val="24"/>
        </w:rPr>
        <w:t>【教师活动】</w:t>
      </w:r>
      <w:r>
        <w:rPr>
          <w:rFonts w:ascii="宋体" w:eastAsia="宋体" w:hAnsi="宋体"/>
          <w:sz w:val="24"/>
        </w:rPr>
        <w:t>特别要强调的是，声音既可以为人类服务（如超声诊断、建筑声学），也可能对人类造成危害（如噪声污染、次声武器）。因此，我们要学会科学地利用声音，同时也要注意防范声音带来的危害。</w:t>
      </w:r>
    </w:p>
    <w:p w14:paraId="33B56533" w14:textId="77777777" w:rsidR="001B29DC" w:rsidRDefault="00000000">
      <w:pPr>
        <w:pBdr>
          <w:top w:val="single" w:sz="4" w:space="4" w:color="4A235A"/>
          <w:left w:val="single" w:sz="4" w:space="4" w:color="4A235A"/>
          <w:bottom w:val="single" w:sz="4" w:space="4" w:color="4A235A"/>
          <w:right w:val="single" w:sz="4" w:space="4" w:color="4A235A"/>
        </w:pBdr>
        <w:shd w:val="clear" w:color="auto" w:fill="E8DAEF"/>
        <w:spacing w:before="80" w:after="80"/>
        <w:ind w:firstLine="420"/>
      </w:pPr>
      <w:r>
        <w:rPr>
          <w:rFonts w:ascii="黑体" w:eastAsia="黑体" w:hAnsi="黑体"/>
          <w:b/>
          <w:color w:val="7D3C98"/>
          <w:sz w:val="24"/>
        </w:rPr>
        <w:t>【课堂小结】</w:t>
      </w:r>
      <w:r>
        <w:rPr>
          <w:rFonts w:ascii="宋体" w:eastAsia="宋体" w:hAnsi="宋体"/>
          <w:sz w:val="24"/>
        </w:rPr>
        <w:t>一、声音与音乐：音调、响度、音色的运用，数字合成技术。</w:t>
      </w:r>
      <w:r>
        <w:rPr>
          <w:rFonts w:ascii="宋体" w:eastAsia="宋体" w:hAnsi="宋体"/>
          <w:sz w:val="24"/>
        </w:rPr>
        <w:br/>
        <w:t>二、声音与建筑：回音壁、三音石（古代）；吸声材料、反射板（现代）；双耳效应与立体声。</w:t>
      </w:r>
      <w:r>
        <w:rPr>
          <w:rFonts w:ascii="宋体" w:eastAsia="宋体" w:hAnsi="宋体"/>
          <w:sz w:val="24"/>
        </w:rPr>
        <w:br/>
        <w:t>三、超声与次声：超声（&gt;20000Hz）——方向性好、穿透力强、破碎能力强；次声（&lt;20Hz）——预报灾害、危害巨大。</w:t>
      </w:r>
      <w:r>
        <w:rPr>
          <w:rFonts w:ascii="宋体" w:eastAsia="宋体" w:hAnsi="宋体"/>
          <w:sz w:val="24"/>
        </w:rPr>
        <w:br/>
        <w:t>四、噪声的危害与控制：噪声定义（物理/环保）、四大来源、控制三途径（消声/吸声/隔声）。</w:t>
      </w:r>
    </w:p>
    <w:p w14:paraId="50F82686" w14:textId="77777777" w:rsidR="001B29DC" w:rsidRDefault="00000000">
      <w:pPr>
        <w:spacing w:after="60"/>
        <w:ind w:firstLine="420"/>
      </w:pPr>
      <w:r>
        <w:rPr>
          <w:rFonts w:ascii="楷体" w:eastAsia="楷体" w:hAnsi="楷体"/>
          <w:b/>
          <w:color w:val="800080"/>
          <w:sz w:val="24"/>
        </w:rPr>
        <w:t>【设计意图】</w:t>
      </w:r>
      <w:r>
        <w:rPr>
          <w:rFonts w:ascii="宋体" w:eastAsia="宋体" w:hAnsi="宋体"/>
          <w:sz w:val="24"/>
        </w:rPr>
        <w:t>通过师生互动总结，帮助学生构建完整的知识框架，强化重点、突破难点，落实核心素养目标。</w:t>
      </w:r>
    </w:p>
    <w:p w14:paraId="5AEACA14" w14:textId="77777777" w:rsidR="001B29DC" w:rsidRDefault="00000000">
      <w:pPr>
        <w:spacing w:before="160" w:after="80"/>
      </w:pPr>
      <w:r>
        <w:rPr>
          <w:rFonts w:ascii="黑体" w:eastAsia="黑体" w:hAnsi="黑体"/>
          <w:b/>
          <w:sz w:val="30"/>
        </w:rPr>
        <w:t>四、板书设计</w:t>
      </w:r>
    </w:p>
    <w:p w14:paraId="7C575494" w14:textId="77777777" w:rsidR="001B29DC" w:rsidRDefault="00000000">
      <w:pPr>
        <w:spacing w:before="80" w:after="40"/>
      </w:pPr>
      <w:r>
        <w:rPr>
          <w:rFonts w:ascii="黑体" w:eastAsia="黑体" w:hAnsi="黑体"/>
          <w:b/>
          <w:sz w:val="28"/>
        </w:rPr>
        <w:t>2.4 让声音为人类服务</w:t>
      </w:r>
    </w:p>
    <w:p w14:paraId="3D54A083" w14:textId="77777777" w:rsidR="001B29DC" w:rsidRDefault="001B29DC">
      <w:pPr>
        <w:spacing w:after="40"/>
        <w:ind w:left="567"/>
      </w:pPr>
    </w:p>
    <w:p w14:paraId="729E870C" w14:textId="77777777" w:rsidR="001B29DC" w:rsidRDefault="00000000">
      <w:pPr>
        <w:spacing w:after="40"/>
        <w:ind w:left="567"/>
      </w:pPr>
      <w:r>
        <w:rPr>
          <w:rFonts w:ascii="黑体" w:eastAsia="黑体" w:hAnsi="黑体"/>
          <w:b/>
          <w:sz w:val="24"/>
        </w:rPr>
        <w:t>一、声音与音乐</w:t>
      </w:r>
    </w:p>
    <w:p w14:paraId="46AFBFCF" w14:textId="77777777" w:rsidR="001B29DC" w:rsidRDefault="00000000">
      <w:pPr>
        <w:spacing w:after="40"/>
        <w:ind w:left="567"/>
      </w:pPr>
      <w:r>
        <w:rPr>
          <w:rFonts w:ascii="宋体" w:eastAsia="宋体" w:hAnsi="宋体"/>
          <w:sz w:val="24"/>
        </w:rPr>
        <w:t xml:space="preserve">  1. 音乐家运用音调、响度、音色创作旋律</w:t>
      </w:r>
    </w:p>
    <w:p w14:paraId="5F5E4A21" w14:textId="77777777" w:rsidR="001B29DC" w:rsidRDefault="00000000">
      <w:pPr>
        <w:spacing w:after="40"/>
        <w:ind w:left="567"/>
      </w:pPr>
      <w:r>
        <w:rPr>
          <w:rFonts w:ascii="宋体" w:eastAsia="宋体" w:hAnsi="宋体"/>
          <w:sz w:val="24"/>
        </w:rPr>
        <w:t xml:space="preserve">  2. 计算机数字合成音乐</w:t>
      </w:r>
    </w:p>
    <w:p w14:paraId="3F4EBD56" w14:textId="77777777" w:rsidR="001B29DC" w:rsidRDefault="001B29DC">
      <w:pPr>
        <w:spacing w:after="40"/>
        <w:ind w:left="567"/>
      </w:pPr>
    </w:p>
    <w:p w14:paraId="4AC274EB" w14:textId="77777777" w:rsidR="001B29DC" w:rsidRDefault="00000000">
      <w:pPr>
        <w:spacing w:after="40"/>
        <w:ind w:left="567"/>
      </w:pPr>
      <w:r>
        <w:rPr>
          <w:rFonts w:ascii="黑体" w:eastAsia="黑体" w:hAnsi="黑体"/>
          <w:b/>
          <w:sz w:val="24"/>
        </w:rPr>
        <w:t>二、声音与建筑</w:t>
      </w:r>
    </w:p>
    <w:p w14:paraId="210C2BB2" w14:textId="77777777" w:rsidR="001B29DC" w:rsidRDefault="00000000">
      <w:pPr>
        <w:spacing w:after="40"/>
        <w:ind w:left="567"/>
      </w:pPr>
      <w:r>
        <w:rPr>
          <w:rFonts w:ascii="宋体" w:eastAsia="宋体" w:hAnsi="宋体"/>
          <w:sz w:val="24"/>
        </w:rPr>
        <w:t xml:space="preserve">  1. 古代建筑：回音壁、三音石（声音反射）</w:t>
      </w:r>
    </w:p>
    <w:p w14:paraId="6AF51AB6" w14:textId="77777777" w:rsidR="001B29DC" w:rsidRDefault="00000000">
      <w:pPr>
        <w:spacing w:after="40"/>
        <w:ind w:left="567"/>
      </w:pPr>
      <w:r>
        <w:rPr>
          <w:rFonts w:ascii="宋体" w:eastAsia="宋体" w:hAnsi="宋体"/>
          <w:sz w:val="24"/>
        </w:rPr>
        <w:lastRenderedPageBreak/>
        <w:t xml:space="preserve">  2. 现代建筑：吸声材料、反射板</w:t>
      </w:r>
    </w:p>
    <w:p w14:paraId="580EAA28" w14:textId="77777777" w:rsidR="001B29DC" w:rsidRDefault="00000000">
      <w:pPr>
        <w:spacing w:after="40"/>
        <w:ind w:left="567"/>
      </w:pPr>
      <w:r>
        <w:rPr>
          <w:rFonts w:ascii="宋体" w:eastAsia="宋体" w:hAnsi="宋体"/>
          <w:sz w:val="24"/>
        </w:rPr>
        <w:t xml:space="preserve">  3. 双耳效应——立体声</w:t>
      </w:r>
    </w:p>
    <w:p w14:paraId="45A2AC0E" w14:textId="77777777" w:rsidR="001B29DC" w:rsidRDefault="001B29DC">
      <w:pPr>
        <w:spacing w:after="40"/>
        <w:ind w:left="567"/>
      </w:pPr>
    </w:p>
    <w:p w14:paraId="0CAF61AB" w14:textId="77777777" w:rsidR="001B29DC" w:rsidRDefault="00000000">
      <w:pPr>
        <w:spacing w:after="40"/>
        <w:ind w:left="567"/>
      </w:pPr>
      <w:r>
        <w:rPr>
          <w:rFonts w:ascii="黑体" w:eastAsia="黑体" w:hAnsi="黑体"/>
          <w:b/>
          <w:sz w:val="24"/>
        </w:rPr>
        <w:t>三、超声与次声</w:t>
      </w:r>
    </w:p>
    <w:p w14:paraId="3F4282A9" w14:textId="77777777" w:rsidR="001B29DC" w:rsidRDefault="00000000">
      <w:pPr>
        <w:spacing w:after="40"/>
        <w:ind w:left="567"/>
      </w:pPr>
      <w:r>
        <w:rPr>
          <w:rFonts w:ascii="宋体" w:eastAsia="宋体" w:hAnsi="宋体"/>
          <w:sz w:val="24"/>
        </w:rPr>
        <w:t xml:space="preserve">  1. 超声（&gt;20000Hz）：方向性好、穿透力强、破碎能力强</w:t>
      </w:r>
    </w:p>
    <w:p w14:paraId="759B674E" w14:textId="77777777" w:rsidR="001B29DC" w:rsidRDefault="00000000">
      <w:pPr>
        <w:spacing w:after="40"/>
        <w:ind w:left="567"/>
      </w:pPr>
      <w:r>
        <w:rPr>
          <w:rFonts w:ascii="宋体" w:eastAsia="宋体" w:hAnsi="宋体"/>
        </w:rPr>
        <w:t xml:space="preserve">      应用：测速/测距/雷达/声呐/B超/探伤/清洗/加湿/雾化</w:t>
      </w:r>
    </w:p>
    <w:p w14:paraId="65D71A56" w14:textId="77777777" w:rsidR="001B29DC" w:rsidRDefault="00000000">
      <w:pPr>
        <w:spacing w:after="40"/>
        <w:ind w:left="567"/>
      </w:pPr>
      <w:r>
        <w:rPr>
          <w:rFonts w:ascii="宋体" w:eastAsia="宋体" w:hAnsi="宋体"/>
          <w:sz w:val="24"/>
        </w:rPr>
        <w:t xml:space="preserve">  2. 次声（&lt;20Hz）：预报地震台风、次声武器、危害大</w:t>
      </w:r>
    </w:p>
    <w:p w14:paraId="081A50F4" w14:textId="77777777" w:rsidR="001B29DC" w:rsidRDefault="001B29DC">
      <w:pPr>
        <w:spacing w:after="40"/>
        <w:ind w:left="567"/>
      </w:pPr>
    </w:p>
    <w:p w14:paraId="74A04FD8" w14:textId="77777777" w:rsidR="001B29DC" w:rsidRDefault="00000000">
      <w:pPr>
        <w:spacing w:after="40"/>
        <w:ind w:left="567"/>
      </w:pPr>
      <w:r>
        <w:rPr>
          <w:rFonts w:ascii="黑体" w:eastAsia="黑体" w:hAnsi="黑体"/>
          <w:b/>
          <w:sz w:val="24"/>
        </w:rPr>
        <w:t>四、噪声的危害与控制</w:t>
      </w:r>
    </w:p>
    <w:p w14:paraId="4523FBF1" w14:textId="77777777" w:rsidR="001B29DC" w:rsidRDefault="00000000">
      <w:pPr>
        <w:spacing w:after="40"/>
        <w:ind w:left="567"/>
      </w:pPr>
      <w:r>
        <w:rPr>
          <w:rFonts w:ascii="宋体" w:eastAsia="宋体" w:hAnsi="宋体"/>
          <w:sz w:val="24"/>
        </w:rPr>
        <w:t xml:space="preserve">  1. 噪声定义：物理学角度（无规则振动）、环保角度（妨碍生活）</w:t>
      </w:r>
    </w:p>
    <w:p w14:paraId="10852ABD" w14:textId="77777777" w:rsidR="001B29DC" w:rsidRDefault="00000000">
      <w:pPr>
        <w:spacing w:after="40"/>
        <w:ind w:left="567"/>
      </w:pPr>
      <w:r>
        <w:rPr>
          <w:rFonts w:ascii="宋体" w:eastAsia="宋体" w:hAnsi="宋体"/>
          <w:sz w:val="24"/>
        </w:rPr>
        <w:t xml:space="preserve">  2. 噪声来源：交通、工业、施工、社会生活</w:t>
      </w:r>
    </w:p>
    <w:p w14:paraId="5FC5547F" w14:textId="77777777" w:rsidR="001B29DC" w:rsidRDefault="00000000">
      <w:pPr>
        <w:spacing w:after="40"/>
        <w:ind w:left="567"/>
      </w:pPr>
      <w:r>
        <w:rPr>
          <w:rFonts w:ascii="宋体" w:eastAsia="宋体" w:hAnsi="宋体"/>
          <w:sz w:val="24"/>
        </w:rPr>
        <w:t xml:space="preserve">  3. 控制方法：消声（声源处）、吸声/隔声（传播过程中）、隔声（人耳处）</w:t>
      </w:r>
    </w:p>
    <w:p w14:paraId="3047830D" w14:textId="77777777" w:rsidR="001B29DC" w:rsidRDefault="00000000">
      <w:pPr>
        <w:spacing w:before="160" w:after="80"/>
      </w:pPr>
      <w:r>
        <w:rPr>
          <w:rFonts w:ascii="黑体" w:eastAsia="黑体" w:hAnsi="黑体"/>
          <w:b/>
          <w:sz w:val="30"/>
        </w:rPr>
        <w:t>五、教学反思</w:t>
      </w:r>
    </w:p>
    <w:p w14:paraId="427B4750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1. 本节课通过大礼堂蜂窝状墙壁的情境导入，学生的兴趣和参与度如何？是否有效激发了学生探究声音应用的好奇心？</w:t>
      </w:r>
    </w:p>
    <w:p w14:paraId="0E6BADBE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2. 超声三大特性（方向性好、穿透力强、破碎能力强）的教学中，学生是否能准确区分各种应用分别对应哪一特性？对声音传递信息与传递能量的区分是否清晰？</w:t>
      </w:r>
    </w:p>
    <w:p w14:paraId="53F51828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3. 噪声定义的两种角度（物理学角度和环境保护角度）的教学中，学生是否能够理解噪声定义的相对性？是否能正确判断特定情境中声音是否属于噪声？</w:t>
      </w:r>
    </w:p>
    <w:p w14:paraId="7CAC90F7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4. 控制噪声的三种途径（消声、吸声、隔声）的教学中，学生是否能准确区分声源处、传播过程中和人耳处三种控制位置？是否能在新的情境中灵活应用？</w:t>
      </w:r>
    </w:p>
    <w:p w14:paraId="03425D27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5. 三道课堂练习的设置是否合理？学生完成的正确率如何？练习2和练习3反映出的共性问题是什么？</w:t>
      </w:r>
    </w:p>
    <w:p w14:paraId="23FC59BE" w14:textId="77777777" w:rsidR="001B29DC" w:rsidRDefault="00000000">
      <w:pPr>
        <w:spacing w:after="60"/>
        <w:ind w:left="567" w:firstLine="420"/>
      </w:pPr>
      <w:r>
        <w:rPr>
          <w:rFonts w:ascii="宋体" w:eastAsia="宋体" w:hAnsi="宋体"/>
          <w:sz w:val="24"/>
        </w:rPr>
        <w:t>6. 本节课时间分配是否合理？超声与次声环节（12分钟）和噪声控制环节（12分钟）的内容量是否均衡？是否需要调整教学节奏？</w:t>
      </w:r>
    </w:p>
    <w:sectPr w:rsidR="001B29DC">
      <w:headerReference w:type="default" r:id="rId44"/>
      <w:footerReference w:type="default" r:id="rId45"/>
      <w:pgSz w:w="12240" w:h="15840"/>
      <w:pgMar w:top="1134" w:right="1417" w:bottom="1134" w:left="1417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56837" w14:textId="77777777" w:rsidR="001372DE" w:rsidRDefault="001372DE">
      <w:pPr>
        <w:spacing w:after="0" w:line="240" w:lineRule="auto"/>
      </w:pPr>
      <w:r>
        <w:separator/>
      </w:r>
    </w:p>
  </w:endnote>
  <w:endnote w:type="continuationSeparator" w:id="0">
    <w:p w14:paraId="3E330BAB" w14:textId="77777777" w:rsidR="001372DE" w:rsidRDefault="00137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9EF5F" w14:textId="77777777" w:rsidR="004151FC" w:rsidRDefault="00000000">
    <w:pPr>
      <w:widowControl w:val="0"/>
      <w:tabs>
        <w:tab w:val="center" w:pos="4153"/>
        <w:tab w:val="right" w:pos="8306"/>
      </w:tabs>
      <w:snapToGrid w:val="0"/>
      <w:spacing w:after="0" w:line="240" w:lineRule="auto"/>
      <w:rPr>
        <w:rFonts w:ascii="Times New Roman" w:eastAsia="宋体" w:hAnsi="Times New Roman" w:cs="Times New Roman"/>
        <w:sz w:val="2"/>
        <w:szCs w:val="2"/>
        <w:lang w:eastAsia="zh-CN"/>
      </w:rPr>
    </w:pPr>
    <w:r>
      <w:rPr>
        <w:color w:val="FFFFFF"/>
        <w:sz w:val="2"/>
        <w:szCs w:val="2"/>
      </w:rPr>
      <w:pict w14:anchorId="76A836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6" type="#_x0000_t136" alt="学科网 zxxk.com" style="position:absolute;margin-left:158.95pt;margin-top:407.9pt;width:2.85pt;height:2.85pt;rotation:315;z-index:-251659264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2E38D5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3077" type="#_x0000_t75" alt="学科网 zxxk.com" style="position:absolute;margin-left:64.05pt;margin-top:-20.75pt;width:.05pt;height:.05pt;z-index:251658240">
          <v:imagedata r:id="rId1" o:title="{75232B38-A165-1FB7-499C-2E1C792CACB5}"/>
        </v:shape>
      </w:pict>
    </w:r>
    <w:r>
      <w:rPr>
        <w:rFonts w:ascii="Times New Roman" w:eastAsia="宋体" w:hAnsi="Times New Roman" w:cs="Times New Roman" w:hint="eastAsia"/>
        <w:color w:val="FFFFFF"/>
        <w:sz w:val="2"/>
        <w:szCs w:val="2"/>
        <w:lang w:eastAsia="zh-CN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04EC4" w14:textId="77777777" w:rsidR="001372DE" w:rsidRDefault="001372DE">
      <w:pPr>
        <w:spacing w:after="0" w:line="240" w:lineRule="auto"/>
      </w:pPr>
      <w:r>
        <w:separator/>
      </w:r>
    </w:p>
  </w:footnote>
  <w:footnote w:type="continuationSeparator" w:id="0">
    <w:p w14:paraId="231C0D54" w14:textId="77777777" w:rsidR="001372DE" w:rsidRDefault="00137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DF91" w14:textId="77777777" w:rsidR="001B29DC" w:rsidRDefault="00000000">
    <w:pPr>
      <w:pStyle w:val="ad"/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 wp14:anchorId="2D1C98BF" wp14:editId="3D1C9B46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200275" cy="349885"/>
              <wp:effectExtent l="0" t="0" r="0" b="0"/>
              <wp:wrapNone/>
              <wp:docPr id="45" name="Waterma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0275" cy="349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97867B" w14:textId="77777777" w:rsidR="001B29DC" w:rsidRDefault="001B29DC">
                          <w:pPr>
                            <w:jc w:val="center"/>
                          </w:pPr>
                        </w:p>
                      </w:txbxContent>
                    </wps:txbx>
                    <wps:bodyPr wrap="square" lIns="0" tIns="0" rIns="91440" bIns="45720" anchor="b" anchorCtr="0"/>
                  </wps:wsp>
                </a:graphicData>
              </a:graphic>
            </wp:anchor>
          </w:drawing>
        </mc:Choice>
        <mc:Fallback>
          <w:pict>
            <v:shapetype w14:anchorId="2D1C98BF" id="_x0000_t202" coordsize="21600,21600" o:spt="202" path="m,l,21600r21600,l21600,xe">
              <v:stroke joinstyle="miter"/>
              <v:path gradientshapeok="t" o:connecttype="rect"/>
            </v:shapetype>
            <v:shape id="Watermark" o:spid="_x0000_s1026" type="#_x0000_t202" style="position:absolute;margin-left:122.05pt;margin-top:0;width:173.25pt;height:27.55pt;z-index:-251660288;visibility:visible;mso-wrap-style:squar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" o:allowincell="f" filled="f" stroked="f">
              <v:textbox inset="0,0">
                <w:txbxContent>
                  <w:p w14:paraId="1297867B" w14:textId="77777777" w:rsidR="001B29DC" w:rsidRDefault="001B29DC">
                    <w:pPr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0A1B963F" w14:textId="77777777" w:rsidR="004151FC" w:rsidRDefault="00000000">
    <w:pPr>
      <w:widowControl w:val="0"/>
      <w:pBdr>
        <w:bottom w:val="none" w:sz="0" w:space="1" w:color="auto"/>
      </w:pBdr>
      <w:snapToGrid w:val="0"/>
      <w:spacing w:after="0" w:line="240" w:lineRule="auto"/>
      <w:jc w:val="both"/>
      <w:rPr>
        <w:rFonts w:ascii="Times New Roman" w:eastAsia="宋体" w:hAnsi="Times New Roman" w:cs="Times New Roman"/>
        <w:sz w:val="2"/>
        <w:szCs w:val="2"/>
        <w:lang w:eastAsia="zh-CN"/>
      </w:rPr>
    </w:pPr>
    <w:r>
      <w:pict w14:anchorId="0D7D95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3074" type="#_x0000_t75" alt="学科网 zxxk.com" style="position:absolute;left:0;text-align:left;margin-left:351pt;margin-top:8.45pt;width:.75pt;height:.75pt;z-index:251659264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25E253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alt="学科网 zxxk.com" style="width:1.2pt;height:.6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682125427">
    <w:abstractNumId w:val="1"/>
  </w:num>
  <w:num w:numId="2" w16cid:durableId="1906573838">
    <w:abstractNumId w:val="4"/>
  </w:num>
  <w:num w:numId="3" w16cid:durableId="629433679">
    <w:abstractNumId w:val="5"/>
  </w:num>
  <w:num w:numId="4" w16cid:durableId="412165803">
    <w:abstractNumId w:val="2"/>
  </w:num>
  <w:num w:numId="5" w16cid:durableId="1478952955">
    <w:abstractNumId w:val="0"/>
  </w:num>
  <w:num w:numId="6" w16cid:durableId="18018005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3078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51FF"/>
    <w:rsid w:val="001372DE"/>
    <w:rsid w:val="0015074B"/>
    <w:rsid w:val="001B29DC"/>
    <w:rsid w:val="0029639D"/>
    <w:rsid w:val="00326F90"/>
    <w:rsid w:val="004151FC"/>
    <w:rsid w:val="00AA1D8D"/>
    <w:rsid w:val="00B47730"/>
    <w:rsid w:val="00C02FC6"/>
    <w:rsid w:val="00CB0664"/>
    <w:rsid w:val="00DE430E"/>
    <w:rsid w:val="00FC693F"/>
    <w:rsid w:val="7924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8"/>
    <o:shapelayout v:ext="edit">
      <o:idmap v:ext="edit" data="2"/>
    </o:shapelayout>
  </w:shapeDefaults>
  <w:decimalSymbol w:val="."/>
  <w:listSeparator w:val=","/>
  <w14:docId w14:val="2D9A4D16"/>
  <w14:defaultImageDpi w14:val="300"/>
  <w15:docId w15:val="{87B5A7C3-7DD5-4050-BABB-6A1412C8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</w:rPr>
  </w:style>
  <w:style w:type="character" w:customStyle="1" w:styleId="10">
    <w:name w:val="标题 1 字符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</w:style>
  <w:style w:type="character" w:customStyle="1" w:styleId="25">
    <w:name w:val="正文文本 2 字符"/>
    <w:basedOn w:val="a2"/>
    <w:link w:val="24"/>
    <w:uiPriority w:val="99"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png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fontTable" Target="fontTable.xml"/><Relationship Id="rId20" Type="http://schemas.openxmlformats.org/officeDocument/2006/relationships/image" Target="media/image12.jpeg"/><Relationship Id="rId41" Type="http://schemas.openxmlformats.org/officeDocument/2006/relationships/image" Target="media/image3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1613</Words>
  <Characters>9200</Characters>
  <Application>Microsoft Office Word</Application>
  <DocSecurity>0</DocSecurity>
  <Lines>76</Lines>
  <Paragraphs>21</Paragraphs>
  <ScaleCrop>false</ScaleCrop>
  <Company/>
  <LinksUpToDate>false</LinksUpToDate>
  <CharactersWithSpaces>10792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2013-12-23T23:15:00Z</dcterms:created>
  <dcterms:modified xsi:type="dcterms:W3CDTF">2026-10-21T03:21:00Z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