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7DF" w:rsidRPr="007C08B0" w:rsidRDefault="007527DF" w:rsidP="007527DF">
      <w:pPr>
        <w:spacing w:line="360" w:lineRule="auto"/>
        <w:jc w:val="center"/>
        <w:textAlignment w:val="center"/>
        <w:rPr>
          <w:rFonts w:ascii="黑体" w:eastAsia="黑体" w:hAnsi="黑体" w:hint="eastAsia"/>
          <w:b/>
          <w:color w:val="FF0000"/>
          <w:sz w:val="36"/>
          <w:szCs w:val="36"/>
        </w:rPr>
      </w:pPr>
      <w:bookmarkStart w:id="0" w:name="_GoBack"/>
      <w:r w:rsidRPr="007C08B0">
        <w:rPr>
          <w:rFonts w:ascii="黑体" w:eastAsia="黑体" w:hAnsi="黑体" w:cs="Times New Roman"/>
          <w:b/>
          <w:color w:val="FF0000"/>
          <w:sz w:val="36"/>
          <w:szCs w:val="36"/>
        </w:rPr>
        <w:t>2021</w:t>
      </w:r>
      <w:r w:rsidR="007C08B0" w:rsidRPr="007C08B0">
        <w:rPr>
          <w:rFonts w:ascii="黑体" w:eastAsia="黑体" w:hAnsi="黑体" w:cs="宋体"/>
          <w:b/>
          <w:color w:val="FF0000"/>
          <w:sz w:val="36"/>
          <w:szCs w:val="36"/>
        </w:rPr>
        <w:t>年</w:t>
      </w:r>
      <w:r w:rsidR="007C08B0" w:rsidRPr="007C08B0">
        <w:rPr>
          <w:rFonts w:ascii="黑体" w:eastAsia="黑体" w:hAnsi="黑体" w:cs="宋体" w:hint="eastAsia"/>
          <w:b/>
          <w:color w:val="FF0000"/>
          <w:sz w:val="36"/>
          <w:szCs w:val="36"/>
        </w:rPr>
        <w:t>山东</w:t>
      </w:r>
      <w:r w:rsidR="0056384B" w:rsidRPr="007C08B0">
        <w:rPr>
          <w:rFonts w:ascii="黑体" w:eastAsia="黑体" w:hAnsi="黑体" w:cs="宋体"/>
          <w:b/>
          <w:color w:val="FF0000"/>
          <w:sz w:val="36"/>
          <w:szCs w:val="36"/>
        </w:rPr>
        <w:t>省</w:t>
      </w:r>
      <w:r w:rsidR="007C08B0" w:rsidRPr="007C08B0">
        <w:rPr>
          <w:rFonts w:ascii="黑体" w:eastAsia="黑体" w:hAnsi="黑体" w:hint="eastAsia"/>
          <w:b/>
          <w:color w:val="FF0000"/>
          <w:sz w:val="36"/>
          <w:szCs w:val="36"/>
        </w:rPr>
        <w:t>临沂</w:t>
      </w:r>
      <w:r w:rsidR="0056384B" w:rsidRPr="007C08B0">
        <w:rPr>
          <w:rFonts w:ascii="黑体" w:eastAsia="黑体" w:hAnsi="黑体" w:cs="宋体"/>
          <w:b/>
          <w:color w:val="FF0000"/>
          <w:sz w:val="36"/>
          <w:szCs w:val="36"/>
        </w:rPr>
        <w:t>市</w:t>
      </w:r>
      <w:r w:rsidRPr="007C08B0">
        <w:rPr>
          <w:rFonts w:ascii="黑体" w:eastAsia="黑体" w:hAnsi="黑体" w:cs="宋体"/>
          <w:b/>
          <w:color w:val="FF0000"/>
          <w:sz w:val="36"/>
          <w:szCs w:val="36"/>
        </w:rPr>
        <w:t>中考物理</w:t>
      </w:r>
      <w:r w:rsidRPr="007C08B0">
        <w:rPr>
          <w:rFonts w:ascii="黑体" w:eastAsia="黑体" w:hAnsi="黑体" w:hint="eastAsia"/>
          <w:b/>
          <w:color w:val="FF0000"/>
          <w:sz w:val="36"/>
          <w:szCs w:val="36"/>
        </w:rPr>
        <w:t>真题（解析版）</w:t>
      </w:r>
    </w:p>
    <w:bookmarkEnd w:id="0"/>
    <w:p w:rsidR="007C08B0" w:rsidRDefault="007C08B0" w:rsidP="007C08B0">
      <w:pPr>
        <w:spacing w:line="400" w:lineRule="atLeast"/>
        <w:jc w:val="center"/>
        <w:rPr>
          <w:b/>
          <w:sz w:val="30"/>
          <w:szCs w:val="30"/>
        </w:rPr>
      </w:pPr>
    </w:p>
    <w:p w:rsidR="007C08B0" w:rsidRPr="007C08B0" w:rsidRDefault="007C08B0" w:rsidP="007C08B0">
      <w:pPr>
        <w:tabs>
          <w:tab w:val="left" w:pos="1080"/>
        </w:tabs>
        <w:spacing w:line="400" w:lineRule="atLeast"/>
        <w:rPr>
          <w:szCs w:val="21"/>
        </w:rPr>
      </w:pPr>
      <w:r w:rsidRPr="007C08B0">
        <w:rPr>
          <w:szCs w:val="21"/>
        </w:rPr>
        <w:t>一、选择题（每题所列出的四个选项中，只有一项最符合要求，每题</w:t>
      </w:r>
      <w:r w:rsidRPr="007C08B0">
        <w:rPr>
          <w:szCs w:val="21"/>
        </w:rPr>
        <w:t>2</w:t>
      </w:r>
      <w:r w:rsidRPr="007C08B0">
        <w:rPr>
          <w:szCs w:val="21"/>
        </w:rPr>
        <w:t>分，共</w:t>
      </w:r>
      <w:r w:rsidRPr="007C08B0">
        <w:rPr>
          <w:szCs w:val="21"/>
        </w:rPr>
        <w:t>40</w:t>
      </w:r>
      <w:r w:rsidRPr="007C08B0">
        <w:rPr>
          <w:szCs w:val="21"/>
        </w:rPr>
        <w:t>分）</w:t>
      </w:r>
    </w:p>
    <w:p w:rsidR="007C08B0" w:rsidRPr="007C08B0" w:rsidRDefault="007C08B0" w:rsidP="007C08B0">
      <w:pPr>
        <w:rPr>
          <w:color w:val="000000"/>
          <w:spacing w:val="-10"/>
          <w:szCs w:val="21"/>
        </w:rPr>
      </w:pPr>
      <w:r w:rsidRPr="007C08B0">
        <w:rPr>
          <w:rFonts w:hint="eastAsia"/>
          <w:color w:val="000000"/>
          <w:spacing w:val="-10"/>
          <w:szCs w:val="21"/>
        </w:rPr>
        <w:t xml:space="preserve">1. </w:t>
      </w:r>
      <w:r w:rsidRPr="007C08B0">
        <w:rPr>
          <w:rFonts w:hint="eastAsia"/>
          <w:color w:val="000000"/>
          <w:spacing w:val="-10"/>
          <w:szCs w:val="21"/>
        </w:rPr>
        <w:t>下列估测，最接近生活实际的是</w:t>
      </w:r>
    </w:p>
    <w:p w:rsidR="007C08B0" w:rsidRPr="007C08B0" w:rsidRDefault="007C08B0" w:rsidP="007C08B0">
      <w:pPr>
        <w:ind w:firstLine="330"/>
        <w:rPr>
          <w:color w:val="000000"/>
          <w:spacing w:val="-10"/>
          <w:szCs w:val="21"/>
        </w:rPr>
      </w:pPr>
      <w:r w:rsidRPr="007C08B0">
        <w:rPr>
          <w:rFonts w:hint="eastAsia"/>
          <w:color w:val="000000"/>
          <w:spacing w:val="-10"/>
          <w:szCs w:val="21"/>
        </w:rPr>
        <w:t>A.</w:t>
      </w:r>
      <w:r w:rsidRPr="007C08B0">
        <w:rPr>
          <w:rFonts w:hint="eastAsia"/>
          <w:color w:val="000000"/>
          <w:spacing w:val="-10"/>
          <w:szCs w:val="21"/>
        </w:rPr>
        <w:t>中学生课桌的高度约</w:t>
      </w:r>
      <w:r w:rsidRPr="007C08B0">
        <w:rPr>
          <w:rFonts w:hint="eastAsia"/>
          <w:color w:val="000000"/>
          <w:spacing w:val="-10"/>
          <w:szCs w:val="21"/>
        </w:rPr>
        <w:t>8dm          B.</w:t>
      </w:r>
      <w:r w:rsidRPr="007C08B0">
        <w:rPr>
          <w:rFonts w:hint="eastAsia"/>
          <w:color w:val="000000"/>
          <w:spacing w:val="-10"/>
          <w:szCs w:val="21"/>
        </w:rPr>
        <w:t>人正常步行的速度约</w:t>
      </w:r>
      <w:r w:rsidRPr="007C08B0">
        <w:rPr>
          <w:rFonts w:hint="eastAsia"/>
          <w:color w:val="000000"/>
          <w:spacing w:val="-10"/>
          <w:szCs w:val="21"/>
        </w:rPr>
        <w:t>18km/h</w:t>
      </w:r>
    </w:p>
    <w:p w:rsidR="007C08B0" w:rsidRPr="007C08B0" w:rsidRDefault="007C08B0" w:rsidP="007C08B0">
      <w:pPr>
        <w:ind w:firstLine="330"/>
        <w:rPr>
          <w:color w:val="000000"/>
          <w:spacing w:val="-10"/>
          <w:szCs w:val="21"/>
        </w:rPr>
      </w:pPr>
      <w:r w:rsidRPr="007C08B0">
        <w:rPr>
          <w:rFonts w:hint="eastAsia"/>
          <w:color w:val="000000"/>
          <w:spacing w:val="-10"/>
          <w:szCs w:val="21"/>
        </w:rPr>
        <w:t>C.</w:t>
      </w:r>
      <w:r w:rsidRPr="007C08B0">
        <w:rPr>
          <w:rFonts w:hint="eastAsia"/>
          <w:color w:val="000000"/>
          <w:spacing w:val="-10"/>
          <w:szCs w:val="21"/>
        </w:rPr>
        <w:t>九年级物理课本重约</w:t>
      </w:r>
      <w:r w:rsidRPr="007C08B0">
        <w:rPr>
          <w:rFonts w:hint="eastAsia"/>
          <w:color w:val="000000"/>
          <w:spacing w:val="-10"/>
          <w:szCs w:val="21"/>
        </w:rPr>
        <w:t>10N          D.</w:t>
      </w:r>
      <w:r w:rsidRPr="007C08B0">
        <w:rPr>
          <w:rFonts w:hint="eastAsia"/>
          <w:color w:val="000000"/>
          <w:spacing w:val="-10"/>
          <w:szCs w:val="21"/>
        </w:rPr>
        <w:t>家用台灯的额定电流约</w:t>
      </w:r>
      <w:r w:rsidRPr="007C08B0">
        <w:rPr>
          <w:rFonts w:hint="eastAsia"/>
          <w:color w:val="000000"/>
          <w:spacing w:val="-10"/>
          <w:szCs w:val="21"/>
        </w:rPr>
        <w:t xml:space="preserve">2A </w:t>
      </w:r>
    </w:p>
    <w:p w:rsidR="007C08B0" w:rsidRPr="007C08B0" w:rsidRDefault="007C08B0" w:rsidP="007C08B0">
      <w:pPr>
        <w:rPr>
          <w:color w:val="000000"/>
          <w:spacing w:val="-10"/>
          <w:szCs w:val="21"/>
        </w:rPr>
      </w:pPr>
      <w:r w:rsidRPr="007C08B0">
        <w:rPr>
          <w:rFonts w:hint="eastAsia"/>
          <w:color w:val="000000"/>
          <w:spacing w:val="-10"/>
          <w:szCs w:val="21"/>
        </w:rPr>
        <w:t xml:space="preserve">2. </w:t>
      </w:r>
      <w:r w:rsidRPr="007C08B0">
        <w:rPr>
          <w:rFonts w:hint="eastAsia"/>
          <w:color w:val="000000"/>
          <w:spacing w:val="-10"/>
          <w:szCs w:val="21"/>
        </w:rPr>
        <w:t>为庆祝建党</w:t>
      </w:r>
      <w:r w:rsidRPr="007C08B0">
        <w:rPr>
          <w:rFonts w:hint="eastAsia"/>
          <w:color w:val="000000"/>
          <w:spacing w:val="-10"/>
          <w:szCs w:val="21"/>
        </w:rPr>
        <w:t>100</w:t>
      </w:r>
      <w:r w:rsidRPr="007C08B0">
        <w:rPr>
          <w:rFonts w:hint="eastAsia"/>
          <w:color w:val="000000"/>
          <w:spacing w:val="-10"/>
          <w:szCs w:val="21"/>
        </w:rPr>
        <w:t>周年，激发爱党爱国热情，我市部分学校组织了“弘扬沂蒙精神，传承红色基因”大型</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合唱比赛，下列判断正确的是</w:t>
      </w:r>
    </w:p>
    <w:p w:rsidR="007C08B0" w:rsidRPr="007C08B0" w:rsidRDefault="007C08B0" w:rsidP="007C08B0">
      <w:pPr>
        <w:ind w:firstLine="330"/>
        <w:rPr>
          <w:color w:val="000000"/>
          <w:spacing w:val="-10"/>
          <w:szCs w:val="21"/>
        </w:rPr>
      </w:pPr>
      <w:r w:rsidRPr="007C08B0">
        <w:rPr>
          <w:rFonts w:hint="eastAsia"/>
          <w:color w:val="000000"/>
          <w:spacing w:val="-10"/>
          <w:szCs w:val="21"/>
        </w:rPr>
        <w:t>A.</w:t>
      </w:r>
      <w:r w:rsidRPr="007C08B0">
        <w:rPr>
          <w:rFonts w:hint="eastAsia"/>
          <w:color w:val="000000"/>
          <w:spacing w:val="-10"/>
          <w:szCs w:val="21"/>
        </w:rPr>
        <w:t>歌声是空气的振动产生的</w:t>
      </w:r>
      <w:r w:rsidRPr="007C08B0">
        <w:rPr>
          <w:rFonts w:hint="eastAsia"/>
          <w:color w:val="000000"/>
          <w:spacing w:val="-10"/>
          <w:szCs w:val="21"/>
        </w:rPr>
        <w:t xml:space="preserve">         B.</w:t>
      </w:r>
      <w:r w:rsidRPr="007C08B0">
        <w:rPr>
          <w:rFonts w:hint="eastAsia"/>
          <w:color w:val="000000"/>
          <w:spacing w:val="-10"/>
          <w:szCs w:val="21"/>
        </w:rPr>
        <w:t>使用扩音器可以增大声速</w:t>
      </w:r>
    </w:p>
    <w:p w:rsidR="007C08B0" w:rsidRPr="007C08B0" w:rsidRDefault="007C08B0" w:rsidP="007C08B0">
      <w:pPr>
        <w:ind w:firstLine="330"/>
        <w:rPr>
          <w:color w:val="000000"/>
          <w:spacing w:val="-10"/>
          <w:szCs w:val="21"/>
        </w:rPr>
      </w:pPr>
      <w:r w:rsidRPr="007C08B0">
        <w:rPr>
          <w:rFonts w:hint="eastAsia"/>
          <w:color w:val="000000"/>
          <w:spacing w:val="-10"/>
          <w:szCs w:val="21"/>
        </w:rPr>
        <w:t>C.</w:t>
      </w:r>
      <w:r w:rsidRPr="007C08B0">
        <w:rPr>
          <w:rFonts w:hint="eastAsia"/>
          <w:color w:val="000000"/>
          <w:spacing w:val="-10"/>
          <w:szCs w:val="21"/>
        </w:rPr>
        <w:t>男低音演员歌声的响度小</w:t>
      </w:r>
      <w:r w:rsidRPr="007C08B0">
        <w:rPr>
          <w:rFonts w:hint="eastAsia"/>
          <w:color w:val="000000"/>
          <w:spacing w:val="-10"/>
          <w:szCs w:val="21"/>
        </w:rPr>
        <w:t xml:space="preserve">         D.</w:t>
      </w:r>
      <w:r w:rsidRPr="007C08B0">
        <w:rPr>
          <w:rFonts w:hint="eastAsia"/>
          <w:color w:val="000000"/>
          <w:spacing w:val="-10"/>
          <w:szCs w:val="21"/>
        </w:rPr>
        <w:t>女高音演员歌声的音调高</w:t>
      </w:r>
    </w:p>
    <w:p w:rsidR="007C08B0" w:rsidRPr="007C08B0" w:rsidRDefault="007C08B0" w:rsidP="007C08B0">
      <w:pPr>
        <w:rPr>
          <w:color w:val="000000"/>
          <w:spacing w:val="-10"/>
          <w:szCs w:val="21"/>
        </w:rPr>
      </w:pPr>
      <w:r w:rsidRPr="007C08B0">
        <w:rPr>
          <w:rFonts w:hint="eastAsia"/>
          <w:color w:val="000000"/>
          <w:spacing w:val="-10"/>
          <w:szCs w:val="21"/>
        </w:rPr>
        <w:t xml:space="preserve">3. </w:t>
      </w:r>
      <w:r w:rsidRPr="007C08B0">
        <w:rPr>
          <w:rFonts w:hint="eastAsia"/>
          <w:color w:val="000000"/>
          <w:spacing w:val="-10"/>
          <w:szCs w:val="21"/>
        </w:rPr>
        <w:t>下列各图所示的工具，正常使用时省力的是</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noProof/>
          <w:color w:val="000000"/>
          <w:spacing w:val="-10"/>
          <w:szCs w:val="21"/>
        </w:rPr>
        <w:drawing>
          <wp:inline distT="0" distB="0" distL="0" distR="0" wp14:anchorId="3846C495" wp14:editId="0DF0572E">
            <wp:extent cx="5050155" cy="1216025"/>
            <wp:effectExtent l="19050" t="0" r="0" b="0"/>
            <wp:docPr id="2" name="图片 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25139" name="图片 1" descr="001.jpg"/>
                    <pic:cNvPicPr>
                      <a:picLocks noChangeAspect="1"/>
                    </pic:cNvPicPr>
                  </pic:nvPicPr>
                  <pic:blipFill>
                    <a:blip r:embed="rId8"/>
                    <a:stretch>
                      <a:fillRect/>
                    </a:stretch>
                  </pic:blipFill>
                  <pic:spPr>
                    <a:xfrm>
                      <a:off x="0" y="0"/>
                      <a:ext cx="5050750" cy="1216359"/>
                    </a:xfrm>
                    <a:prstGeom prst="rect">
                      <a:avLst/>
                    </a:prstGeom>
                  </pic:spPr>
                </pic:pic>
              </a:graphicData>
            </a:graphic>
          </wp:inline>
        </w:drawing>
      </w:r>
    </w:p>
    <w:p w:rsidR="007C08B0" w:rsidRPr="007C08B0" w:rsidRDefault="007C08B0" w:rsidP="007C08B0">
      <w:pPr>
        <w:rPr>
          <w:color w:val="000000"/>
          <w:spacing w:val="-10"/>
          <w:szCs w:val="21"/>
        </w:rPr>
      </w:pPr>
      <w:r w:rsidRPr="007C08B0">
        <w:rPr>
          <w:rFonts w:hint="eastAsia"/>
          <w:color w:val="000000"/>
          <w:spacing w:val="-10"/>
          <w:szCs w:val="21"/>
        </w:rPr>
        <w:t xml:space="preserve">        A.</w:t>
      </w:r>
      <w:r w:rsidRPr="007C08B0">
        <w:rPr>
          <w:rFonts w:hint="eastAsia"/>
          <w:color w:val="000000"/>
          <w:spacing w:val="-10"/>
          <w:szCs w:val="21"/>
        </w:rPr>
        <w:t>镊子</w:t>
      </w:r>
      <w:r w:rsidRPr="007C08B0">
        <w:rPr>
          <w:rFonts w:hint="eastAsia"/>
          <w:color w:val="000000"/>
          <w:spacing w:val="-10"/>
          <w:szCs w:val="21"/>
        </w:rPr>
        <w:t xml:space="preserve">                   B.</w:t>
      </w:r>
      <w:r w:rsidRPr="007C08B0">
        <w:rPr>
          <w:rFonts w:hint="eastAsia"/>
          <w:color w:val="000000"/>
          <w:spacing w:val="-10"/>
          <w:szCs w:val="21"/>
        </w:rPr>
        <w:t>羊角锤</w:t>
      </w:r>
      <w:r w:rsidRPr="007C08B0">
        <w:rPr>
          <w:rFonts w:hint="eastAsia"/>
          <w:color w:val="000000"/>
          <w:spacing w:val="-10"/>
          <w:szCs w:val="21"/>
        </w:rPr>
        <w:t xml:space="preserve">                C.</w:t>
      </w:r>
      <w:r w:rsidRPr="007C08B0">
        <w:rPr>
          <w:rFonts w:hint="eastAsia"/>
          <w:color w:val="000000"/>
          <w:spacing w:val="-10"/>
          <w:szCs w:val="21"/>
        </w:rPr>
        <w:t>定滑轮</w:t>
      </w:r>
      <w:r w:rsidRPr="007C08B0">
        <w:rPr>
          <w:rFonts w:hint="eastAsia"/>
          <w:color w:val="000000"/>
          <w:spacing w:val="-10"/>
          <w:szCs w:val="21"/>
        </w:rPr>
        <w:t xml:space="preserve">             D.</w:t>
      </w:r>
      <w:r w:rsidRPr="007C08B0">
        <w:rPr>
          <w:rFonts w:hint="eastAsia"/>
          <w:color w:val="000000"/>
          <w:spacing w:val="-10"/>
          <w:szCs w:val="21"/>
        </w:rPr>
        <w:t>筷子</w:t>
      </w:r>
    </w:p>
    <w:p w:rsidR="007C08B0" w:rsidRPr="007C08B0" w:rsidRDefault="007C08B0" w:rsidP="007C08B0">
      <w:pPr>
        <w:rPr>
          <w:color w:val="000000"/>
          <w:spacing w:val="-10"/>
          <w:szCs w:val="21"/>
        </w:rPr>
      </w:pPr>
      <w:r w:rsidRPr="007C08B0">
        <w:rPr>
          <w:rFonts w:hint="eastAsia"/>
          <w:color w:val="000000"/>
          <w:spacing w:val="-10"/>
          <w:szCs w:val="21"/>
        </w:rPr>
        <w:t xml:space="preserve">4. </w:t>
      </w:r>
      <w:r w:rsidRPr="007C08B0">
        <w:rPr>
          <w:rFonts w:hint="eastAsia"/>
          <w:color w:val="000000"/>
          <w:spacing w:val="-10"/>
          <w:szCs w:val="21"/>
        </w:rPr>
        <w:t>下列认知或做法，符合安全用电原则的是</w:t>
      </w:r>
    </w:p>
    <w:p w:rsidR="007C08B0" w:rsidRPr="007C08B0" w:rsidRDefault="007C08B0" w:rsidP="007C08B0">
      <w:pPr>
        <w:rPr>
          <w:color w:val="000000"/>
          <w:spacing w:val="-10"/>
          <w:szCs w:val="21"/>
        </w:rPr>
      </w:pPr>
      <w:r w:rsidRPr="007C08B0">
        <w:rPr>
          <w:rFonts w:hint="eastAsia"/>
          <w:color w:val="000000"/>
          <w:spacing w:val="-10"/>
          <w:szCs w:val="21"/>
        </w:rPr>
        <w:t xml:space="preserve">    A.</w:t>
      </w:r>
      <w:r w:rsidRPr="007C08B0">
        <w:rPr>
          <w:rFonts w:hint="eastAsia"/>
          <w:color w:val="000000"/>
          <w:spacing w:val="-10"/>
          <w:szCs w:val="21"/>
        </w:rPr>
        <w:t>低于</w:t>
      </w:r>
      <w:r w:rsidRPr="007C08B0">
        <w:rPr>
          <w:rFonts w:hint="eastAsia"/>
          <w:color w:val="000000"/>
          <w:spacing w:val="-10"/>
          <w:szCs w:val="21"/>
        </w:rPr>
        <w:t>220V</w:t>
      </w:r>
      <w:r w:rsidRPr="007C08B0">
        <w:rPr>
          <w:rFonts w:hint="eastAsia"/>
          <w:color w:val="000000"/>
          <w:spacing w:val="-10"/>
          <w:szCs w:val="21"/>
        </w:rPr>
        <w:t>的电压都是安全的</w:t>
      </w:r>
      <w:r w:rsidRPr="007C08B0">
        <w:rPr>
          <w:rFonts w:hint="eastAsia"/>
          <w:color w:val="000000"/>
          <w:spacing w:val="-10"/>
          <w:szCs w:val="21"/>
        </w:rPr>
        <w:t xml:space="preserve">         B.</w:t>
      </w:r>
      <w:r w:rsidRPr="007C08B0">
        <w:rPr>
          <w:rFonts w:hint="eastAsia"/>
          <w:color w:val="000000"/>
          <w:spacing w:val="-10"/>
          <w:szCs w:val="21"/>
        </w:rPr>
        <w:t>电路起火时先灭火后断电</w:t>
      </w:r>
    </w:p>
    <w:p w:rsidR="007C08B0" w:rsidRPr="007C08B0" w:rsidRDefault="007C08B0" w:rsidP="007C08B0">
      <w:pPr>
        <w:rPr>
          <w:color w:val="000000"/>
          <w:spacing w:val="-10"/>
          <w:szCs w:val="21"/>
        </w:rPr>
      </w:pPr>
      <w:r w:rsidRPr="007C08B0">
        <w:rPr>
          <w:rFonts w:hint="eastAsia"/>
          <w:color w:val="000000"/>
          <w:spacing w:val="-10"/>
          <w:szCs w:val="21"/>
        </w:rPr>
        <w:t xml:space="preserve">    C.</w:t>
      </w:r>
      <w:r w:rsidRPr="007C08B0">
        <w:rPr>
          <w:rFonts w:hint="eastAsia"/>
          <w:color w:val="000000"/>
          <w:spacing w:val="-10"/>
          <w:szCs w:val="21"/>
        </w:rPr>
        <w:t>将家用电器的金属外壳接地</w:t>
      </w:r>
      <w:r w:rsidRPr="007C08B0">
        <w:rPr>
          <w:rFonts w:hint="eastAsia"/>
          <w:color w:val="000000"/>
          <w:spacing w:val="-10"/>
          <w:szCs w:val="21"/>
        </w:rPr>
        <w:t xml:space="preserve">           D.</w:t>
      </w:r>
      <w:r w:rsidRPr="007C08B0">
        <w:rPr>
          <w:rFonts w:hint="eastAsia"/>
          <w:color w:val="000000"/>
          <w:spacing w:val="-10"/>
          <w:szCs w:val="21"/>
        </w:rPr>
        <w:t>将开关接在零线与电灯之间</w:t>
      </w:r>
    </w:p>
    <w:p w:rsidR="007C08B0" w:rsidRPr="007C08B0" w:rsidRDefault="007C08B0" w:rsidP="007C08B0">
      <w:pPr>
        <w:rPr>
          <w:color w:val="000000"/>
          <w:spacing w:val="-10"/>
          <w:szCs w:val="21"/>
        </w:rPr>
      </w:pPr>
      <w:r w:rsidRPr="007C08B0">
        <w:rPr>
          <w:rFonts w:hint="eastAsia"/>
          <w:color w:val="000000"/>
          <w:spacing w:val="-10"/>
          <w:szCs w:val="21"/>
        </w:rPr>
        <w:t>5. 2021</w:t>
      </w:r>
      <w:r w:rsidRPr="007C08B0">
        <w:rPr>
          <w:rFonts w:hint="eastAsia"/>
          <w:color w:val="000000"/>
          <w:spacing w:val="-10"/>
          <w:szCs w:val="21"/>
        </w:rPr>
        <w:t>年</w:t>
      </w:r>
      <w:r w:rsidRPr="007C08B0">
        <w:rPr>
          <w:rFonts w:hint="eastAsia"/>
          <w:color w:val="000000"/>
          <w:spacing w:val="-10"/>
          <w:szCs w:val="21"/>
        </w:rPr>
        <w:t>5</w:t>
      </w:r>
      <w:r w:rsidRPr="007C08B0">
        <w:rPr>
          <w:rFonts w:hint="eastAsia"/>
          <w:color w:val="000000"/>
          <w:spacing w:val="-10"/>
          <w:szCs w:val="21"/>
        </w:rPr>
        <w:t>月</w:t>
      </w:r>
      <w:r w:rsidRPr="007C08B0">
        <w:rPr>
          <w:rFonts w:hint="eastAsia"/>
          <w:color w:val="000000"/>
          <w:spacing w:val="-10"/>
          <w:szCs w:val="21"/>
        </w:rPr>
        <w:t>26</w:t>
      </w:r>
      <w:r w:rsidRPr="007C08B0">
        <w:rPr>
          <w:rFonts w:hint="eastAsia"/>
          <w:color w:val="000000"/>
          <w:spacing w:val="-10"/>
          <w:szCs w:val="21"/>
        </w:rPr>
        <w:t>日，天空先后出现超级月亮和月全食的少见天象，与月全食成因相同的是</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noProof/>
          <w:color w:val="000000"/>
          <w:spacing w:val="-10"/>
          <w:szCs w:val="21"/>
        </w:rPr>
        <w:drawing>
          <wp:inline distT="0" distB="0" distL="0" distR="0" wp14:anchorId="584D4B63" wp14:editId="28520057">
            <wp:extent cx="5532755" cy="870585"/>
            <wp:effectExtent l="19050" t="0" r="0" b="0"/>
            <wp:docPr id="3" name="图片 2"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62870" name="图片 2" descr="002.jpg"/>
                    <pic:cNvPicPr>
                      <a:picLocks noChangeAspect="1"/>
                    </pic:cNvPicPr>
                  </pic:nvPicPr>
                  <pic:blipFill>
                    <a:blip r:embed="rId9"/>
                    <a:stretch>
                      <a:fillRect/>
                    </a:stretch>
                  </pic:blipFill>
                  <pic:spPr>
                    <a:xfrm>
                      <a:off x="0" y="0"/>
                      <a:ext cx="5532584" cy="870998"/>
                    </a:xfrm>
                    <a:prstGeom prst="rect">
                      <a:avLst/>
                    </a:prstGeom>
                  </pic:spPr>
                </pic:pic>
              </a:graphicData>
            </a:graphic>
          </wp:inline>
        </w:drawing>
      </w:r>
    </w:p>
    <w:p w:rsidR="007C08B0" w:rsidRPr="007C08B0" w:rsidRDefault="007C08B0" w:rsidP="007C08B0">
      <w:pPr>
        <w:rPr>
          <w:color w:val="000000"/>
          <w:spacing w:val="-10"/>
          <w:szCs w:val="21"/>
        </w:rPr>
      </w:pPr>
      <w:r w:rsidRPr="007C08B0">
        <w:rPr>
          <w:rFonts w:hint="eastAsia"/>
          <w:color w:val="000000"/>
          <w:spacing w:val="-10"/>
          <w:szCs w:val="21"/>
        </w:rPr>
        <w:t xml:space="preserve">     A. </w:t>
      </w:r>
      <w:r w:rsidRPr="007C08B0">
        <w:rPr>
          <w:rFonts w:hint="eastAsia"/>
          <w:color w:val="000000"/>
          <w:spacing w:val="-10"/>
          <w:szCs w:val="21"/>
        </w:rPr>
        <w:t>墙上“兔”</w:t>
      </w:r>
      <w:r w:rsidRPr="007C08B0">
        <w:rPr>
          <w:rFonts w:hint="eastAsia"/>
          <w:color w:val="000000"/>
          <w:spacing w:val="-10"/>
          <w:szCs w:val="21"/>
        </w:rPr>
        <w:t xml:space="preserve">              B. </w:t>
      </w:r>
      <w:r w:rsidRPr="007C08B0">
        <w:rPr>
          <w:rFonts w:hint="eastAsia"/>
          <w:color w:val="000000"/>
          <w:spacing w:val="-10"/>
          <w:szCs w:val="21"/>
        </w:rPr>
        <w:t>水中“塔”</w:t>
      </w:r>
      <w:r w:rsidRPr="007C08B0">
        <w:rPr>
          <w:rFonts w:hint="eastAsia"/>
          <w:color w:val="000000"/>
          <w:spacing w:val="-10"/>
          <w:szCs w:val="21"/>
        </w:rPr>
        <w:t xml:space="preserve">          C. </w:t>
      </w:r>
      <w:r w:rsidRPr="007C08B0">
        <w:rPr>
          <w:rFonts w:hint="eastAsia"/>
          <w:color w:val="000000"/>
          <w:spacing w:val="-10"/>
          <w:szCs w:val="21"/>
        </w:rPr>
        <w:t>空中“桥”</w:t>
      </w:r>
      <w:r w:rsidRPr="007C08B0">
        <w:rPr>
          <w:rFonts w:hint="eastAsia"/>
          <w:color w:val="000000"/>
          <w:spacing w:val="-10"/>
          <w:szCs w:val="21"/>
        </w:rPr>
        <w:t xml:space="preserve">              D. </w:t>
      </w:r>
      <w:r w:rsidRPr="007C08B0">
        <w:rPr>
          <w:rFonts w:hint="eastAsia"/>
          <w:color w:val="000000"/>
          <w:spacing w:val="-10"/>
          <w:szCs w:val="21"/>
        </w:rPr>
        <w:t>镜中“字”</w:t>
      </w:r>
    </w:p>
    <w:p w:rsidR="007C08B0" w:rsidRPr="007C08B0" w:rsidRDefault="007C08B0" w:rsidP="007C08B0">
      <w:pPr>
        <w:rPr>
          <w:color w:val="000000"/>
          <w:spacing w:val="-10"/>
          <w:szCs w:val="21"/>
        </w:rPr>
      </w:pPr>
      <w:r w:rsidRPr="007C08B0">
        <w:rPr>
          <w:rFonts w:hint="eastAsia"/>
          <w:color w:val="000000"/>
          <w:spacing w:val="-10"/>
          <w:szCs w:val="21"/>
        </w:rPr>
        <w:t xml:space="preserve">6. </w:t>
      </w:r>
      <w:r w:rsidRPr="007C08B0">
        <w:rPr>
          <w:rFonts w:hint="eastAsia"/>
          <w:color w:val="000000"/>
          <w:spacing w:val="-10"/>
          <w:szCs w:val="21"/>
        </w:rPr>
        <w:t>临沂是“中国物流之都”，仓储管理尤为重要。某仓库管理员设计了一个电路，确保无论前后门来人按下</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开关，电铃都会响起，但代表前后门的灯会分别被点亮。下列四种设计，最佳的是</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noProof/>
          <w:color w:val="000000"/>
          <w:spacing w:val="-10"/>
          <w:szCs w:val="21"/>
        </w:rPr>
        <w:drawing>
          <wp:inline distT="0" distB="0" distL="0" distR="0" wp14:anchorId="6CE3C83E" wp14:editId="7985ED07">
            <wp:extent cx="5408295" cy="1331595"/>
            <wp:effectExtent l="19050" t="0" r="1372" b="0"/>
            <wp:docPr id="4" name="图片 3"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10289" name="图片 3" descr="004.jpg"/>
                    <pic:cNvPicPr>
                      <a:picLocks noChangeAspect="1"/>
                    </pic:cNvPicPr>
                  </pic:nvPicPr>
                  <pic:blipFill>
                    <a:blip r:embed="rId10"/>
                    <a:stretch>
                      <a:fillRect/>
                    </a:stretch>
                  </pic:blipFill>
                  <pic:spPr>
                    <a:xfrm>
                      <a:off x="0" y="0"/>
                      <a:ext cx="5418602" cy="1334445"/>
                    </a:xfrm>
                    <a:prstGeom prst="rect">
                      <a:avLst/>
                    </a:prstGeom>
                  </pic:spPr>
                </pic:pic>
              </a:graphicData>
            </a:graphic>
          </wp:inline>
        </w:drawing>
      </w:r>
    </w:p>
    <w:p w:rsidR="007C08B0" w:rsidRPr="007C08B0" w:rsidRDefault="007C08B0" w:rsidP="007C08B0">
      <w:pPr>
        <w:rPr>
          <w:color w:val="000000"/>
          <w:spacing w:val="-10"/>
          <w:szCs w:val="21"/>
        </w:rPr>
      </w:pPr>
      <w:r w:rsidRPr="007C08B0">
        <w:rPr>
          <w:rFonts w:hint="eastAsia"/>
          <w:color w:val="000000"/>
          <w:spacing w:val="-10"/>
          <w:szCs w:val="21"/>
        </w:rPr>
        <w:t xml:space="preserve">              A                       B                       C                       D</w:t>
      </w:r>
    </w:p>
    <w:p w:rsidR="007C08B0" w:rsidRPr="007C08B0" w:rsidRDefault="007C08B0" w:rsidP="007C08B0">
      <w:pPr>
        <w:ind w:left="279" w:hangingChars="147" w:hanging="279"/>
        <w:rPr>
          <w:color w:val="000000"/>
          <w:spacing w:val="-10"/>
          <w:szCs w:val="21"/>
        </w:rPr>
      </w:pPr>
      <w:r w:rsidRPr="007C08B0">
        <w:rPr>
          <w:rFonts w:hint="eastAsia"/>
          <w:color w:val="000000"/>
          <w:spacing w:val="-10"/>
          <w:szCs w:val="21"/>
        </w:rPr>
        <w:t>7. 2021</w:t>
      </w:r>
      <w:r w:rsidRPr="007C08B0">
        <w:rPr>
          <w:rFonts w:hint="eastAsia"/>
          <w:color w:val="000000"/>
          <w:spacing w:val="-10"/>
          <w:szCs w:val="21"/>
        </w:rPr>
        <w:t>年</w:t>
      </w:r>
      <w:r w:rsidRPr="007C08B0">
        <w:rPr>
          <w:rFonts w:hint="eastAsia"/>
          <w:color w:val="000000"/>
          <w:spacing w:val="-10"/>
          <w:szCs w:val="21"/>
        </w:rPr>
        <w:t>5</w:t>
      </w:r>
      <w:r w:rsidRPr="007C08B0">
        <w:rPr>
          <w:rFonts w:hint="eastAsia"/>
          <w:color w:val="000000"/>
          <w:spacing w:val="-10"/>
          <w:szCs w:val="21"/>
        </w:rPr>
        <w:t>月</w:t>
      </w:r>
      <w:r w:rsidRPr="007C08B0">
        <w:rPr>
          <w:rFonts w:hint="eastAsia"/>
          <w:color w:val="000000"/>
          <w:spacing w:val="-10"/>
          <w:szCs w:val="21"/>
        </w:rPr>
        <w:t>15</w:t>
      </w:r>
      <w:r w:rsidRPr="007C08B0">
        <w:rPr>
          <w:rFonts w:hint="eastAsia"/>
          <w:color w:val="000000"/>
          <w:spacing w:val="-10"/>
          <w:szCs w:val="21"/>
        </w:rPr>
        <w:t>日，我国“天问一号”火星探测器稳稳降落在火星的乌托邦平原，探测器经过借助火星大气进行气动减速等一系列减速措施后，再经过反推发电机进行动力减速，距离火星表面</w:t>
      </w:r>
      <w:r w:rsidRPr="007C08B0">
        <w:rPr>
          <w:rFonts w:hint="eastAsia"/>
          <w:color w:val="000000"/>
          <w:spacing w:val="-10"/>
          <w:szCs w:val="21"/>
        </w:rPr>
        <w:t>100m</w:t>
      </w:r>
      <w:r w:rsidRPr="007C08B0">
        <w:rPr>
          <w:rFonts w:hint="eastAsia"/>
          <w:color w:val="000000"/>
          <w:spacing w:val="-10"/>
          <w:szCs w:val="21"/>
        </w:rPr>
        <w:t>时，进入悬停阶段，完成精避障和缓速下降后抵达火星表面，如图所示，下列判断错误的是</w:t>
      </w:r>
    </w:p>
    <w:p w:rsidR="007C08B0" w:rsidRPr="007C08B0" w:rsidRDefault="007C08B0" w:rsidP="007C08B0">
      <w:pPr>
        <w:rPr>
          <w:color w:val="000000"/>
          <w:spacing w:val="-10"/>
          <w:szCs w:val="21"/>
        </w:rPr>
      </w:pPr>
      <w:r w:rsidRPr="007C08B0">
        <w:rPr>
          <w:rFonts w:hint="eastAsia"/>
          <w:color w:val="000000"/>
          <w:spacing w:val="-10"/>
          <w:szCs w:val="21"/>
        </w:rPr>
        <w:t xml:space="preserve">    A.</w:t>
      </w:r>
      <w:r w:rsidRPr="007C08B0">
        <w:rPr>
          <w:rFonts w:hint="eastAsia"/>
          <w:color w:val="000000"/>
          <w:spacing w:val="-10"/>
          <w:szCs w:val="21"/>
        </w:rPr>
        <w:t>探测器与地面控制系统间靠电磁波传递信息</w:t>
      </w:r>
    </w:p>
    <w:p w:rsidR="007C08B0" w:rsidRPr="007C08B0" w:rsidRDefault="007C08B0" w:rsidP="007C08B0">
      <w:pPr>
        <w:ind w:firstLine="330"/>
        <w:rPr>
          <w:color w:val="000000"/>
          <w:spacing w:val="-10"/>
          <w:szCs w:val="21"/>
        </w:rPr>
      </w:pPr>
      <w:r w:rsidRPr="007C08B0">
        <w:rPr>
          <w:rFonts w:hint="eastAsia"/>
          <w:color w:val="000000"/>
          <w:spacing w:val="-10"/>
          <w:szCs w:val="21"/>
        </w:rPr>
        <w:t>B.</w:t>
      </w:r>
      <w:r w:rsidRPr="007C08B0">
        <w:rPr>
          <w:rFonts w:hint="eastAsia"/>
          <w:color w:val="000000"/>
          <w:spacing w:val="-10"/>
          <w:szCs w:val="21"/>
        </w:rPr>
        <w:t>反推发电机利用了热值大，密度小的燃料</w:t>
      </w:r>
    </w:p>
    <w:p w:rsidR="007C08B0" w:rsidRPr="007C08B0" w:rsidRDefault="007C08B0" w:rsidP="007C08B0">
      <w:pPr>
        <w:ind w:firstLine="330"/>
        <w:rPr>
          <w:color w:val="000000"/>
          <w:spacing w:val="-10"/>
          <w:szCs w:val="21"/>
        </w:rPr>
      </w:pPr>
      <w:r w:rsidRPr="007C08B0">
        <w:rPr>
          <w:rFonts w:hint="eastAsia"/>
          <w:noProof/>
          <w:color w:val="000000"/>
          <w:spacing w:val="-10"/>
          <w:szCs w:val="21"/>
        </w:rPr>
        <w:drawing>
          <wp:anchor distT="0" distB="0" distL="114300" distR="114300" simplePos="0" relativeHeight="251659264" behindDoc="1" locked="0" layoutInCell="1" allowOverlap="1" wp14:anchorId="21E32526" wp14:editId="2214E32C">
            <wp:simplePos x="0" y="0"/>
            <wp:positionH relativeFrom="column">
              <wp:posOffset>3763010</wp:posOffset>
            </wp:positionH>
            <wp:positionV relativeFrom="paragraph">
              <wp:posOffset>-95250</wp:posOffset>
            </wp:positionV>
            <wp:extent cx="1794510" cy="965200"/>
            <wp:effectExtent l="19050" t="0" r="0" b="0"/>
            <wp:wrapTight wrapText="bothSides">
              <wp:wrapPolygon edited="0">
                <wp:start x="-229" y="0"/>
                <wp:lineTo x="-229" y="21316"/>
                <wp:lineTo x="21554" y="21316"/>
                <wp:lineTo x="21554" y="0"/>
                <wp:lineTo x="-229" y="0"/>
              </wp:wrapPolygon>
            </wp:wrapTight>
            <wp:docPr id="5" name="图片 4"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9385" name="图片 4" descr="005.jpg"/>
                    <pic:cNvPicPr>
                      <a:picLocks noChangeAspect="1"/>
                    </pic:cNvPicPr>
                  </pic:nvPicPr>
                  <pic:blipFill>
                    <a:blip r:embed="rId11"/>
                    <a:stretch>
                      <a:fillRect/>
                    </a:stretch>
                  </pic:blipFill>
                  <pic:spPr>
                    <a:xfrm>
                      <a:off x="0" y="0"/>
                      <a:ext cx="1794510" cy="965200"/>
                    </a:xfrm>
                    <a:prstGeom prst="rect">
                      <a:avLst/>
                    </a:prstGeom>
                  </pic:spPr>
                </pic:pic>
              </a:graphicData>
            </a:graphic>
          </wp:anchor>
        </w:drawing>
      </w:r>
      <w:r w:rsidRPr="007C08B0">
        <w:rPr>
          <w:rFonts w:hint="eastAsia"/>
          <w:color w:val="000000"/>
          <w:spacing w:val="-10"/>
          <w:szCs w:val="21"/>
        </w:rPr>
        <w:t>C.</w:t>
      </w:r>
      <w:r w:rsidRPr="007C08B0">
        <w:rPr>
          <w:rFonts w:hint="eastAsia"/>
          <w:color w:val="000000"/>
          <w:spacing w:val="-10"/>
          <w:szCs w:val="21"/>
        </w:rPr>
        <w:t>悬停阶段，探测器相对火星表面是静止的</w:t>
      </w:r>
      <w:r w:rsidRPr="007C08B0">
        <w:rPr>
          <w:rFonts w:hint="eastAsia"/>
          <w:color w:val="000000"/>
          <w:spacing w:val="-10"/>
          <w:szCs w:val="21"/>
        </w:rPr>
        <w:t xml:space="preserve">                </w:t>
      </w:r>
    </w:p>
    <w:p w:rsidR="007C08B0" w:rsidRPr="007C08B0" w:rsidRDefault="007C08B0" w:rsidP="007C08B0">
      <w:pPr>
        <w:ind w:firstLine="330"/>
        <w:rPr>
          <w:color w:val="000000"/>
          <w:spacing w:val="-10"/>
          <w:szCs w:val="21"/>
        </w:rPr>
      </w:pPr>
      <w:r w:rsidRPr="007C08B0">
        <w:rPr>
          <w:rFonts w:hint="eastAsia"/>
          <w:color w:val="000000"/>
          <w:spacing w:val="-10"/>
          <w:szCs w:val="21"/>
        </w:rPr>
        <w:t>D.</w:t>
      </w:r>
      <w:r w:rsidRPr="007C08B0">
        <w:rPr>
          <w:rFonts w:hint="eastAsia"/>
          <w:color w:val="000000"/>
          <w:spacing w:val="-10"/>
          <w:szCs w:val="21"/>
        </w:rPr>
        <w:t>落地后，探测器的影子是光的反射形成的</w:t>
      </w:r>
    </w:p>
    <w:p w:rsidR="007C08B0" w:rsidRPr="007C08B0" w:rsidRDefault="007C08B0" w:rsidP="007C08B0">
      <w:pPr>
        <w:rPr>
          <w:color w:val="000000"/>
          <w:spacing w:val="-10"/>
          <w:szCs w:val="21"/>
        </w:rPr>
      </w:pPr>
      <w:r w:rsidRPr="007C08B0">
        <w:rPr>
          <w:rFonts w:hint="eastAsia"/>
          <w:color w:val="000000"/>
          <w:spacing w:val="-10"/>
          <w:szCs w:val="21"/>
        </w:rPr>
        <w:t>8. 2021</w:t>
      </w:r>
      <w:r w:rsidRPr="007C08B0">
        <w:rPr>
          <w:rFonts w:hint="eastAsia"/>
          <w:color w:val="000000"/>
          <w:spacing w:val="-10"/>
          <w:szCs w:val="21"/>
        </w:rPr>
        <w:t>年</w:t>
      </w:r>
      <w:r w:rsidRPr="007C08B0">
        <w:rPr>
          <w:rFonts w:hint="eastAsia"/>
          <w:color w:val="000000"/>
          <w:spacing w:val="-10"/>
          <w:szCs w:val="21"/>
        </w:rPr>
        <w:t>3</w:t>
      </w:r>
      <w:r w:rsidRPr="007C08B0">
        <w:rPr>
          <w:rFonts w:hint="eastAsia"/>
          <w:color w:val="000000"/>
          <w:spacing w:val="-10"/>
          <w:szCs w:val="21"/>
        </w:rPr>
        <w:t>月</w:t>
      </w:r>
      <w:r w:rsidRPr="007C08B0">
        <w:rPr>
          <w:rFonts w:hint="eastAsia"/>
          <w:color w:val="000000"/>
          <w:spacing w:val="-10"/>
          <w:szCs w:val="21"/>
        </w:rPr>
        <w:t>22</w:t>
      </w:r>
      <w:r w:rsidRPr="007C08B0">
        <w:rPr>
          <w:rFonts w:hint="eastAsia"/>
          <w:color w:val="000000"/>
          <w:spacing w:val="-10"/>
          <w:szCs w:val="21"/>
        </w:rPr>
        <w:t>日是第二十九个世界水日，节约用水是每个公</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民的义务和责任，下图所示水分物体变化，吸放热情况与其</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他三个不同的是</w:t>
      </w:r>
    </w:p>
    <w:p w:rsidR="007C08B0" w:rsidRPr="007C08B0" w:rsidRDefault="007C08B0" w:rsidP="007C08B0">
      <w:pPr>
        <w:rPr>
          <w:color w:val="000000"/>
          <w:spacing w:val="-10"/>
          <w:szCs w:val="21"/>
        </w:rPr>
      </w:pPr>
      <w:r w:rsidRPr="007C08B0">
        <w:rPr>
          <w:rFonts w:hint="eastAsia"/>
          <w:color w:val="000000"/>
          <w:spacing w:val="-10"/>
          <w:szCs w:val="21"/>
        </w:rPr>
        <w:lastRenderedPageBreak/>
        <w:t xml:space="preserve">    </w:t>
      </w:r>
      <w:r w:rsidRPr="007C08B0">
        <w:rPr>
          <w:rFonts w:hint="eastAsia"/>
          <w:noProof/>
          <w:color w:val="000000"/>
          <w:spacing w:val="-10"/>
          <w:szCs w:val="21"/>
        </w:rPr>
        <w:drawing>
          <wp:inline distT="0" distB="0" distL="0" distR="0" wp14:anchorId="165BC396" wp14:editId="596B1899">
            <wp:extent cx="5430520" cy="858520"/>
            <wp:effectExtent l="19050" t="0" r="0" b="0"/>
            <wp:docPr id="6" name="图片 5"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4431" name="图片 5" descr="006.jpg"/>
                    <pic:cNvPicPr>
                      <a:picLocks noChangeAspect="1"/>
                    </pic:cNvPicPr>
                  </pic:nvPicPr>
                  <pic:blipFill>
                    <a:blip r:embed="rId12"/>
                    <a:stretch>
                      <a:fillRect/>
                    </a:stretch>
                  </pic:blipFill>
                  <pic:spPr>
                    <a:xfrm>
                      <a:off x="0" y="0"/>
                      <a:ext cx="5436307" cy="859984"/>
                    </a:xfrm>
                    <a:prstGeom prst="rect">
                      <a:avLst/>
                    </a:prstGeom>
                  </pic:spPr>
                </pic:pic>
              </a:graphicData>
            </a:graphic>
          </wp:inline>
        </w:drawing>
      </w:r>
    </w:p>
    <w:p w:rsidR="007C08B0" w:rsidRPr="007C08B0" w:rsidRDefault="007C08B0" w:rsidP="007C08B0">
      <w:pPr>
        <w:rPr>
          <w:color w:val="000000"/>
          <w:spacing w:val="-10"/>
          <w:szCs w:val="21"/>
        </w:rPr>
      </w:pPr>
      <w:r w:rsidRPr="007C08B0">
        <w:rPr>
          <w:rFonts w:hint="eastAsia"/>
          <w:color w:val="000000"/>
          <w:spacing w:val="-10"/>
          <w:szCs w:val="21"/>
        </w:rPr>
        <w:t xml:space="preserve">         A.</w:t>
      </w:r>
      <w:r w:rsidRPr="007C08B0">
        <w:rPr>
          <w:rFonts w:hint="eastAsia"/>
          <w:color w:val="000000"/>
          <w:spacing w:val="-10"/>
          <w:szCs w:val="21"/>
        </w:rPr>
        <w:t>冰融水开</w:t>
      </w:r>
      <w:r w:rsidRPr="007C08B0">
        <w:rPr>
          <w:rFonts w:hint="eastAsia"/>
          <w:color w:val="000000"/>
          <w:spacing w:val="-10"/>
          <w:szCs w:val="21"/>
        </w:rPr>
        <w:t xml:space="preserve">               B. </w:t>
      </w:r>
      <w:r w:rsidRPr="007C08B0">
        <w:rPr>
          <w:rFonts w:hint="eastAsia"/>
          <w:color w:val="000000"/>
          <w:spacing w:val="-10"/>
          <w:szCs w:val="21"/>
        </w:rPr>
        <w:t>雾绕险峰</w:t>
      </w:r>
      <w:r w:rsidRPr="007C08B0">
        <w:rPr>
          <w:rFonts w:hint="eastAsia"/>
          <w:color w:val="000000"/>
          <w:spacing w:val="-10"/>
          <w:szCs w:val="21"/>
        </w:rPr>
        <w:t xml:space="preserve">             C.</w:t>
      </w:r>
      <w:r w:rsidRPr="007C08B0">
        <w:rPr>
          <w:rFonts w:hint="eastAsia"/>
          <w:color w:val="000000"/>
          <w:spacing w:val="-10"/>
          <w:szCs w:val="21"/>
        </w:rPr>
        <w:t>露润绿叶</w:t>
      </w:r>
      <w:r w:rsidRPr="007C08B0">
        <w:rPr>
          <w:rFonts w:hint="eastAsia"/>
          <w:color w:val="000000"/>
          <w:spacing w:val="-10"/>
          <w:szCs w:val="21"/>
        </w:rPr>
        <w:t xml:space="preserve">              D.</w:t>
      </w:r>
      <w:r w:rsidRPr="007C08B0">
        <w:rPr>
          <w:rFonts w:hint="eastAsia"/>
          <w:color w:val="000000"/>
          <w:spacing w:val="-10"/>
          <w:szCs w:val="21"/>
        </w:rPr>
        <w:t>霜打枝头</w:t>
      </w:r>
    </w:p>
    <w:p w:rsidR="007C08B0" w:rsidRPr="007C08B0" w:rsidRDefault="007C08B0" w:rsidP="007C08B0">
      <w:pPr>
        <w:rPr>
          <w:color w:val="000000"/>
          <w:spacing w:val="-10"/>
          <w:szCs w:val="21"/>
        </w:rPr>
      </w:pPr>
      <w:r w:rsidRPr="007C08B0">
        <w:rPr>
          <w:rFonts w:hint="eastAsia"/>
          <w:color w:val="000000"/>
          <w:spacing w:val="-10"/>
          <w:szCs w:val="21"/>
        </w:rPr>
        <w:t>9. 2021</w:t>
      </w:r>
      <w:r w:rsidRPr="007C08B0">
        <w:rPr>
          <w:rFonts w:hint="eastAsia"/>
          <w:color w:val="000000"/>
          <w:spacing w:val="-10"/>
          <w:szCs w:val="21"/>
        </w:rPr>
        <w:t>年</w:t>
      </w:r>
      <w:r w:rsidRPr="007C08B0">
        <w:rPr>
          <w:rFonts w:hint="eastAsia"/>
          <w:color w:val="000000"/>
          <w:spacing w:val="-10"/>
          <w:szCs w:val="21"/>
        </w:rPr>
        <w:t>5</w:t>
      </w:r>
      <w:r w:rsidRPr="007C08B0">
        <w:rPr>
          <w:rFonts w:hint="eastAsia"/>
          <w:color w:val="000000"/>
          <w:spacing w:val="-10"/>
          <w:szCs w:val="21"/>
        </w:rPr>
        <w:t>月</w:t>
      </w:r>
      <w:r w:rsidRPr="007C08B0">
        <w:rPr>
          <w:rFonts w:hint="eastAsia"/>
          <w:color w:val="000000"/>
          <w:spacing w:val="-10"/>
          <w:szCs w:val="21"/>
        </w:rPr>
        <w:t>10</w:t>
      </w:r>
      <w:r w:rsidRPr="007C08B0">
        <w:rPr>
          <w:rFonts w:hint="eastAsia"/>
          <w:color w:val="000000"/>
          <w:spacing w:val="-10"/>
          <w:szCs w:val="21"/>
        </w:rPr>
        <w:t>日上午，格力电器在全球布局的第十六大基地，也是在山东省布局的唯一工业制造项</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目</w:t>
      </w:r>
      <w:r w:rsidRPr="007C08B0">
        <w:rPr>
          <w:rFonts w:hint="eastAsia"/>
          <w:color w:val="000000"/>
          <w:spacing w:val="-10"/>
          <w:szCs w:val="21"/>
        </w:rPr>
        <w:t>--------</w:t>
      </w:r>
      <w:r w:rsidRPr="007C08B0">
        <w:rPr>
          <w:rFonts w:hint="eastAsia"/>
          <w:color w:val="000000"/>
          <w:spacing w:val="-10"/>
          <w:szCs w:val="21"/>
        </w:rPr>
        <w:t>格力电器（临沂）智能制造生产基地项目开工奠基仪式在临沂综合保税区举行。正在制冷</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模式下工作的格力空调</w:t>
      </w:r>
    </w:p>
    <w:p w:rsidR="007C08B0" w:rsidRPr="007C08B0" w:rsidRDefault="007C08B0" w:rsidP="007C08B0">
      <w:pPr>
        <w:rPr>
          <w:color w:val="000000"/>
          <w:spacing w:val="-10"/>
          <w:szCs w:val="21"/>
        </w:rPr>
      </w:pPr>
      <w:r w:rsidRPr="007C08B0">
        <w:rPr>
          <w:rFonts w:hint="eastAsia"/>
          <w:color w:val="000000"/>
          <w:spacing w:val="-10"/>
          <w:szCs w:val="21"/>
        </w:rPr>
        <w:t xml:space="preserve">    A. </w:t>
      </w:r>
      <w:r w:rsidRPr="007C08B0">
        <w:rPr>
          <w:rFonts w:hint="eastAsia"/>
          <w:color w:val="000000"/>
          <w:spacing w:val="-10"/>
          <w:szCs w:val="21"/>
        </w:rPr>
        <w:t>将电能全部转化为内能</w:t>
      </w:r>
      <w:r w:rsidRPr="007C08B0">
        <w:rPr>
          <w:rFonts w:hint="eastAsia"/>
          <w:color w:val="000000"/>
          <w:spacing w:val="-10"/>
          <w:szCs w:val="21"/>
        </w:rPr>
        <w:t xml:space="preserve">                 B</w:t>
      </w:r>
      <w:proofErr w:type="gramStart"/>
      <w:r w:rsidRPr="007C08B0">
        <w:rPr>
          <w:rFonts w:hint="eastAsia"/>
          <w:color w:val="000000"/>
          <w:spacing w:val="-10"/>
          <w:szCs w:val="21"/>
        </w:rPr>
        <w:t>.</w:t>
      </w:r>
      <w:r w:rsidRPr="007C08B0">
        <w:rPr>
          <w:rFonts w:hint="eastAsia"/>
          <w:color w:val="000000"/>
          <w:spacing w:val="-10"/>
          <w:szCs w:val="21"/>
        </w:rPr>
        <w:t>“</w:t>
      </w:r>
      <w:proofErr w:type="gramEnd"/>
      <w:r w:rsidRPr="007C08B0">
        <w:rPr>
          <w:rFonts w:hint="eastAsia"/>
          <w:color w:val="000000"/>
          <w:spacing w:val="-10"/>
          <w:szCs w:val="21"/>
        </w:rPr>
        <w:t>超静音”是指声音的音调低</w:t>
      </w:r>
    </w:p>
    <w:p w:rsidR="007C08B0" w:rsidRPr="007C08B0" w:rsidRDefault="007C08B0" w:rsidP="007C08B0">
      <w:pPr>
        <w:rPr>
          <w:color w:val="000000"/>
          <w:spacing w:val="-10"/>
          <w:szCs w:val="21"/>
        </w:rPr>
      </w:pPr>
      <w:r w:rsidRPr="007C08B0">
        <w:rPr>
          <w:rFonts w:hint="eastAsia"/>
          <w:color w:val="000000"/>
          <w:spacing w:val="-10"/>
          <w:szCs w:val="21"/>
        </w:rPr>
        <w:t xml:space="preserve">    C.</w:t>
      </w:r>
      <w:r w:rsidRPr="007C08B0">
        <w:rPr>
          <w:rFonts w:hint="eastAsia"/>
          <w:color w:val="000000"/>
          <w:spacing w:val="-10"/>
          <w:szCs w:val="21"/>
        </w:rPr>
        <w:t>出风口处的“白气”是液化的结果</w:t>
      </w:r>
      <w:r w:rsidRPr="007C08B0">
        <w:rPr>
          <w:rFonts w:hint="eastAsia"/>
          <w:color w:val="000000"/>
          <w:spacing w:val="-10"/>
          <w:szCs w:val="21"/>
        </w:rPr>
        <w:t xml:space="preserve">       D.</w:t>
      </w:r>
      <w:r w:rsidRPr="007C08B0">
        <w:rPr>
          <w:rFonts w:hint="eastAsia"/>
          <w:color w:val="000000"/>
          <w:spacing w:val="-10"/>
          <w:szCs w:val="21"/>
        </w:rPr>
        <w:t>通过做功方式降低了房间的温度</w:t>
      </w:r>
    </w:p>
    <w:p w:rsidR="007C08B0" w:rsidRPr="007C08B0" w:rsidRDefault="007C08B0" w:rsidP="007C08B0">
      <w:pPr>
        <w:rPr>
          <w:color w:val="000000"/>
          <w:spacing w:val="-10"/>
          <w:szCs w:val="21"/>
        </w:rPr>
      </w:pPr>
      <w:r w:rsidRPr="007C08B0">
        <w:rPr>
          <w:rFonts w:hint="eastAsia"/>
          <w:color w:val="000000"/>
          <w:spacing w:val="-10"/>
          <w:szCs w:val="21"/>
        </w:rPr>
        <w:t xml:space="preserve">10. </w:t>
      </w:r>
      <w:r w:rsidRPr="007C08B0">
        <w:rPr>
          <w:rFonts w:hint="eastAsia"/>
          <w:color w:val="000000"/>
          <w:spacing w:val="-10"/>
          <w:szCs w:val="21"/>
        </w:rPr>
        <w:t>我市滨河景区湿地公园是全国最大的城市湿地公园，大量珍稀水禽在此迁徙繁殖，如图所示，一只</w:t>
      </w:r>
    </w:p>
    <w:p w:rsidR="007C08B0" w:rsidRPr="007C08B0" w:rsidRDefault="007C08B0" w:rsidP="007C08B0">
      <w:pPr>
        <w:ind w:firstLineChars="147" w:firstLine="309"/>
        <w:rPr>
          <w:color w:val="000000"/>
          <w:spacing w:val="-10"/>
          <w:szCs w:val="21"/>
        </w:rPr>
      </w:pPr>
      <w:r w:rsidRPr="007C08B0">
        <w:rPr>
          <w:rFonts w:hint="eastAsia"/>
          <w:noProof/>
          <w:color w:val="000000"/>
          <w:spacing w:val="-10"/>
          <w:szCs w:val="21"/>
        </w:rPr>
        <w:drawing>
          <wp:anchor distT="0" distB="0" distL="114300" distR="114300" simplePos="0" relativeHeight="251660288" behindDoc="1" locked="0" layoutInCell="1" allowOverlap="1" wp14:anchorId="7C9B8DE1" wp14:editId="769EEAF1">
            <wp:simplePos x="0" y="0"/>
            <wp:positionH relativeFrom="column">
              <wp:posOffset>4597400</wp:posOffset>
            </wp:positionH>
            <wp:positionV relativeFrom="paragraph">
              <wp:posOffset>62230</wp:posOffset>
            </wp:positionV>
            <wp:extent cx="1070610" cy="760730"/>
            <wp:effectExtent l="19050" t="0" r="0" b="0"/>
            <wp:wrapTight wrapText="bothSides">
              <wp:wrapPolygon edited="0">
                <wp:start x="-384" y="0"/>
                <wp:lineTo x="-384" y="21095"/>
                <wp:lineTo x="21523" y="21095"/>
                <wp:lineTo x="21523" y="0"/>
                <wp:lineTo x="-384" y="0"/>
              </wp:wrapPolygon>
            </wp:wrapTight>
            <wp:docPr id="7" name="图片 6"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11107" name="图片 6" descr="007.jpg"/>
                    <pic:cNvPicPr>
                      <a:picLocks noChangeAspect="1"/>
                    </pic:cNvPicPr>
                  </pic:nvPicPr>
                  <pic:blipFill>
                    <a:blip r:embed="rId13"/>
                    <a:stretch>
                      <a:fillRect/>
                    </a:stretch>
                  </pic:blipFill>
                  <pic:spPr>
                    <a:xfrm>
                      <a:off x="0" y="0"/>
                      <a:ext cx="1070610" cy="760730"/>
                    </a:xfrm>
                    <a:prstGeom prst="rect">
                      <a:avLst/>
                    </a:prstGeom>
                  </pic:spPr>
                </pic:pic>
              </a:graphicData>
            </a:graphic>
          </wp:anchor>
        </w:drawing>
      </w:r>
      <w:r w:rsidRPr="007C08B0">
        <w:rPr>
          <w:rFonts w:hint="eastAsia"/>
          <w:color w:val="000000"/>
          <w:spacing w:val="-10"/>
          <w:szCs w:val="21"/>
        </w:rPr>
        <w:t>白鹭正在平静的水面上展翅起飞。关于白鹭在水中所成的像，下列说法正确的是</w:t>
      </w:r>
    </w:p>
    <w:p w:rsidR="007C08B0" w:rsidRPr="007C08B0" w:rsidRDefault="007C08B0" w:rsidP="007C08B0">
      <w:pPr>
        <w:rPr>
          <w:color w:val="000000"/>
          <w:spacing w:val="-10"/>
          <w:szCs w:val="21"/>
        </w:rPr>
      </w:pPr>
      <w:r w:rsidRPr="007C08B0">
        <w:rPr>
          <w:rFonts w:hint="eastAsia"/>
          <w:color w:val="000000"/>
          <w:spacing w:val="-10"/>
          <w:szCs w:val="21"/>
        </w:rPr>
        <w:t xml:space="preserve">    A.</w:t>
      </w:r>
      <w:r w:rsidRPr="007C08B0">
        <w:rPr>
          <w:rFonts w:hint="eastAsia"/>
          <w:color w:val="000000"/>
          <w:spacing w:val="-10"/>
          <w:szCs w:val="21"/>
        </w:rPr>
        <w:t>水中的像是光的折射形成的</w:t>
      </w:r>
    </w:p>
    <w:p w:rsidR="007C08B0" w:rsidRPr="007C08B0" w:rsidRDefault="007C08B0" w:rsidP="007C08B0">
      <w:pPr>
        <w:ind w:firstLine="330"/>
        <w:rPr>
          <w:color w:val="000000"/>
          <w:spacing w:val="-10"/>
          <w:szCs w:val="21"/>
        </w:rPr>
      </w:pPr>
      <w:r w:rsidRPr="007C08B0">
        <w:rPr>
          <w:rFonts w:hint="eastAsia"/>
          <w:color w:val="000000"/>
          <w:spacing w:val="-10"/>
          <w:szCs w:val="21"/>
        </w:rPr>
        <w:t>B.</w:t>
      </w:r>
      <w:r w:rsidRPr="007C08B0">
        <w:rPr>
          <w:rFonts w:hint="eastAsia"/>
          <w:color w:val="000000"/>
          <w:spacing w:val="-10"/>
          <w:szCs w:val="21"/>
        </w:rPr>
        <w:t>白鹭飞得越高，水中的像越小</w:t>
      </w:r>
    </w:p>
    <w:p w:rsidR="007C08B0" w:rsidRPr="007C08B0" w:rsidRDefault="007C08B0" w:rsidP="007C08B0">
      <w:pPr>
        <w:ind w:firstLine="330"/>
        <w:rPr>
          <w:color w:val="000000"/>
          <w:spacing w:val="-10"/>
          <w:szCs w:val="21"/>
        </w:rPr>
      </w:pPr>
      <w:r w:rsidRPr="007C08B0">
        <w:rPr>
          <w:rFonts w:hint="eastAsia"/>
          <w:color w:val="000000"/>
          <w:spacing w:val="-10"/>
          <w:szCs w:val="21"/>
        </w:rPr>
        <w:t>C.</w:t>
      </w:r>
      <w:r w:rsidRPr="007C08B0">
        <w:rPr>
          <w:rFonts w:hint="eastAsia"/>
          <w:color w:val="000000"/>
          <w:spacing w:val="-10"/>
          <w:szCs w:val="21"/>
        </w:rPr>
        <w:t>河水越深，水中的像离水面越远</w:t>
      </w:r>
    </w:p>
    <w:p w:rsidR="007C08B0" w:rsidRPr="007C08B0" w:rsidRDefault="007C08B0" w:rsidP="007C08B0">
      <w:pPr>
        <w:rPr>
          <w:color w:val="000000"/>
          <w:spacing w:val="-10"/>
          <w:szCs w:val="21"/>
        </w:rPr>
      </w:pPr>
      <w:r w:rsidRPr="007C08B0">
        <w:rPr>
          <w:rFonts w:hint="eastAsia"/>
          <w:color w:val="000000"/>
          <w:spacing w:val="-10"/>
          <w:szCs w:val="21"/>
        </w:rPr>
        <w:t xml:space="preserve">    D.</w:t>
      </w:r>
      <w:r w:rsidRPr="007C08B0">
        <w:rPr>
          <w:rFonts w:hint="eastAsia"/>
          <w:color w:val="000000"/>
          <w:spacing w:val="-10"/>
          <w:szCs w:val="21"/>
        </w:rPr>
        <w:t>水中的像与白鹭关于水面对称</w:t>
      </w:r>
    </w:p>
    <w:p w:rsidR="007C08B0" w:rsidRPr="007C08B0" w:rsidRDefault="007C08B0" w:rsidP="007C08B0">
      <w:pPr>
        <w:rPr>
          <w:color w:val="000000"/>
          <w:spacing w:val="-10"/>
          <w:szCs w:val="21"/>
        </w:rPr>
      </w:pPr>
      <w:r w:rsidRPr="007C08B0">
        <w:rPr>
          <w:rFonts w:hint="eastAsia"/>
          <w:color w:val="000000"/>
          <w:spacing w:val="-10"/>
          <w:szCs w:val="21"/>
        </w:rPr>
        <w:t>11. 2021</w:t>
      </w:r>
      <w:r w:rsidRPr="007C08B0">
        <w:rPr>
          <w:rFonts w:hint="eastAsia"/>
          <w:color w:val="000000"/>
          <w:spacing w:val="-10"/>
          <w:szCs w:val="21"/>
        </w:rPr>
        <w:t>年</w:t>
      </w:r>
      <w:r w:rsidRPr="007C08B0">
        <w:rPr>
          <w:rFonts w:hint="eastAsia"/>
          <w:color w:val="000000"/>
          <w:spacing w:val="-10"/>
          <w:szCs w:val="21"/>
        </w:rPr>
        <w:t>4</w:t>
      </w:r>
      <w:r w:rsidRPr="007C08B0">
        <w:rPr>
          <w:rFonts w:hint="eastAsia"/>
          <w:color w:val="000000"/>
          <w:spacing w:val="-10"/>
          <w:szCs w:val="21"/>
        </w:rPr>
        <w:t>月</w:t>
      </w:r>
      <w:r w:rsidRPr="007C08B0">
        <w:rPr>
          <w:rFonts w:hint="eastAsia"/>
          <w:color w:val="000000"/>
          <w:spacing w:val="-10"/>
          <w:szCs w:val="21"/>
        </w:rPr>
        <w:t>13</w:t>
      </w:r>
      <w:r w:rsidRPr="007C08B0">
        <w:rPr>
          <w:rFonts w:hint="eastAsia"/>
          <w:color w:val="000000"/>
          <w:spacing w:val="-10"/>
          <w:szCs w:val="21"/>
        </w:rPr>
        <w:t>日，在奥运会女足亚洲区淘汰赛中，中国女足战胜韩国队，闯进东京奥运会，关于足球运动，</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下列说法正确的是</w:t>
      </w:r>
    </w:p>
    <w:p w:rsidR="007C08B0" w:rsidRPr="007C08B0" w:rsidRDefault="007C08B0" w:rsidP="007C08B0">
      <w:pPr>
        <w:rPr>
          <w:color w:val="000000"/>
          <w:spacing w:val="-10"/>
          <w:szCs w:val="21"/>
        </w:rPr>
      </w:pPr>
      <w:r w:rsidRPr="007C08B0">
        <w:rPr>
          <w:rFonts w:hint="eastAsia"/>
          <w:color w:val="000000"/>
          <w:spacing w:val="-10"/>
          <w:szCs w:val="21"/>
        </w:rPr>
        <w:t xml:space="preserve">    A.</w:t>
      </w:r>
      <w:r w:rsidRPr="007C08B0">
        <w:rPr>
          <w:rFonts w:hint="eastAsia"/>
          <w:color w:val="000000"/>
          <w:spacing w:val="-10"/>
          <w:szCs w:val="21"/>
        </w:rPr>
        <w:t>运动员鞋底的花纹可以减小与草地的摩擦</w:t>
      </w:r>
      <w:r w:rsidRPr="007C08B0">
        <w:rPr>
          <w:rFonts w:hint="eastAsia"/>
          <w:color w:val="000000"/>
          <w:spacing w:val="-10"/>
          <w:szCs w:val="21"/>
        </w:rPr>
        <w:t xml:space="preserve">       B.</w:t>
      </w:r>
      <w:r w:rsidRPr="007C08B0">
        <w:rPr>
          <w:rFonts w:hint="eastAsia"/>
          <w:color w:val="000000"/>
          <w:spacing w:val="-10"/>
          <w:szCs w:val="21"/>
        </w:rPr>
        <w:t>踢球时脚疼说明物体间力的作用是相互的</w:t>
      </w:r>
    </w:p>
    <w:p w:rsidR="007C08B0" w:rsidRPr="007C08B0" w:rsidRDefault="007C08B0" w:rsidP="007C08B0">
      <w:pPr>
        <w:rPr>
          <w:color w:val="000000"/>
          <w:spacing w:val="-10"/>
          <w:szCs w:val="21"/>
        </w:rPr>
      </w:pPr>
      <w:r w:rsidRPr="007C08B0">
        <w:rPr>
          <w:rFonts w:hint="eastAsia"/>
          <w:color w:val="000000"/>
          <w:spacing w:val="-10"/>
          <w:szCs w:val="21"/>
        </w:rPr>
        <w:t xml:space="preserve">    C.</w:t>
      </w:r>
      <w:r w:rsidRPr="007C08B0">
        <w:rPr>
          <w:rFonts w:hint="eastAsia"/>
          <w:color w:val="000000"/>
          <w:spacing w:val="-10"/>
          <w:szCs w:val="21"/>
        </w:rPr>
        <w:t>在空中运动到最高点的足球受到平衡力作用</w:t>
      </w:r>
      <w:r w:rsidRPr="007C08B0">
        <w:rPr>
          <w:rFonts w:hint="eastAsia"/>
          <w:color w:val="000000"/>
          <w:spacing w:val="-10"/>
          <w:szCs w:val="21"/>
        </w:rPr>
        <w:t xml:space="preserve">     D.</w:t>
      </w:r>
      <w:r w:rsidRPr="007C08B0">
        <w:rPr>
          <w:rFonts w:hint="eastAsia"/>
          <w:color w:val="000000"/>
          <w:spacing w:val="-10"/>
          <w:szCs w:val="21"/>
        </w:rPr>
        <w:t>在草地上滚动的足球因不受理而逐渐停下</w:t>
      </w:r>
      <w:r w:rsidRPr="007C08B0">
        <w:rPr>
          <w:rFonts w:hint="eastAsia"/>
          <w:color w:val="000000"/>
          <w:spacing w:val="-10"/>
          <w:szCs w:val="21"/>
        </w:rPr>
        <w:t xml:space="preserve"> </w:t>
      </w:r>
    </w:p>
    <w:p w:rsidR="007C08B0" w:rsidRPr="007C08B0" w:rsidRDefault="007C08B0" w:rsidP="007C08B0">
      <w:pPr>
        <w:rPr>
          <w:color w:val="000000"/>
          <w:spacing w:val="-10"/>
          <w:szCs w:val="21"/>
        </w:rPr>
      </w:pPr>
      <w:r w:rsidRPr="007C08B0">
        <w:rPr>
          <w:rFonts w:hint="eastAsia"/>
          <w:color w:val="000000"/>
          <w:spacing w:val="-10"/>
          <w:szCs w:val="21"/>
        </w:rPr>
        <w:t>12. 2021</w:t>
      </w:r>
      <w:r w:rsidRPr="007C08B0">
        <w:rPr>
          <w:rFonts w:hint="eastAsia"/>
          <w:color w:val="000000"/>
          <w:spacing w:val="-10"/>
          <w:szCs w:val="21"/>
        </w:rPr>
        <w:t>年</w:t>
      </w:r>
      <w:r w:rsidRPr="007C08B0">
        <w:rPr>
          <w:rFonts w:hint="eastAsia"/>
          <w:color w:val="000000"/>
          <w:spacing w:val="-10"/>
          <w:szCs w:val="21"/>
        </w:rPr>
        <w:t>5</w:t>
      </w:r>
      <w:r w:rsidRPr="007C08B0">
        <w:rPr>
          <w:rFonts w:hint="eastAsia"/>
          <w:color w:val="000000"/>
          <w:spacing w:val="-10"/>
          <w:szCs w:val="21"/>
        </w:rPr>
        <w:t>月</w:t>
      </w:r>
      <w:r w:rsidRPr="007C08B0">
        <w:rPr>
          <w:rFonts w:hint="eastAsia"/>
          <w:color w:val="000000"/>
          <w:spacing w:val="-10"/>
          <w:szCs w:val="21"/>
        </w:rPr>
        <w:t>20</w:t>
      </w:r>
      <w:r w:rsidRPr="007C08B0">
        <w:rPr>
          <w:rFonts w:hint="eastAsia"/>
          <w:color w:val="000000"/>
          <w:spacing w:val="-10"/>
          <w:szCs w:val="21"/>
        </w:rPr>
        <w:t>日，第五届世界智能大会在天津梅江会展中心隆重开幕，长安智能化汽车</w:t>
      </w:r>
      <w:r w:rsidRPr="007C08B0">
        <w:rPr>
          <w:rFonts w:hint="eastAsia"/>
          <w:color w:val="000000"/>
          <w:spacing w:val="-10"/>
          <w:szCs w:val="21"/>
        </w:rPr>
        <w:t>UNI---K</w:t>
      </w:r>
      <w:r w:rsidRPr="007C08B0">
        <w:rPr>
          <w:rFonts w:hint="eastAsia"/>
          <w:color w:val="000000"/>
          <w:spacing w:val="-10"/>
          <w:szCs w:val="21"/>
        </w:rPr>
        <w:t>（如图）</w:t>
      </w:r>
    </w:p>
    <w:p w:rsidR="007C08B0" w:rsidRPr="007C08B0" w:rsidRDefault="007C08B0" w:rsidP="007C08B0">
      <w:pPr>
        <w:ind w:left="279" w:hangingChars="147" w:hanging="279"/>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充分展现了“中国智造”科技风采，</w:t>
      </w:r>
      <w:r w:rsidRPr="007C08B0">
        <w:rPr>
          <w:rFonts w:hint="eastAsia"/>
          <w:color w:val="000000"/>
          <w:spacing w:val="-10"/>
          <w:szCs w:val="21"/>
        </w:rPr>
        <w:t>UNI---K</w:t>
      </w:r>
      <w:r w:rsidRPr="007C08B0">
        <w:rPr>
          <w:rFonts w:hint="eastAsia"/>
          <w:color w:val="000000"/>
          <w:spacing w:val="-10"/>
          <w:szCs w:val="21"/>
        </w:rPr>
        <w:t>不仅可以实现自动刷脸识别车主身份、车内拍抖音、全速自适应巡航等众多功能，其炫酷的转向灯也尽显奢华。关于</w:t>
      </w:r>
      <w:r w:rsidRPr="007C08B0">
        <w:rPr>
          <w:rFonts w:hint="eastAsia"/>
          <w:color w:val="000000"/>
          <w:spacing w:val="-10"/>
          <w:szCs w:val="21"/>
        </w:rPr>
        <w:t>UNI---K</w:t>
      </w:r>
      <w:r w:rsidRPr="007C08B0">
        <w:rPr>
          <w:rFonts w:hint="eastAsia"/>
          <w:color w:val="000000"/>
          <w:spacing w:val="-10"/>
          <w:szCs w:val="21"/>
        </w:rPr>
        <w:t>，下列判断正确的是</w:t>
      </w: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61312" behindDoc="1" locked="0" layoutInCell="1" allowOverlap="1" wp14:anchorId="49A829A5" wp14:editId="53526FCA">
            <wp:simplePos x="0" y="0"/>
            <wp:positionH relativeFrom="column">
              <wp:posOffset>3499485</wp:posOffset>
            </wp:positionH>
            <wp:positionV relativeFrom="paragraph">
              <wp:posOffset>26035</wp:posOffset>
            </wp:positionV>
            <wp:extent cx="1538605" cy="780415"/>
            <wp:effectExtent l="19050" t="0" r="4445" b="0"/>
            <wp:wrapTight wrapText="bothSides">
              <wp:wrapPolygon edited="0">
                <wp:start x="-267" y="0"/>
                <wp:lineTo x="-267" y="21090"/>
                <wp:lineTo x="21662" y="21090"/>
                <wp:lineTo x="21662" y="0"/>
                <wp:lineTo x="-267" y="0"/>
              </wp:wrapPolygon>
            </wp:wrapTight>
            <wp:docPr id="8" name="图片 7"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26836" name="图片 7" descr="008.jpg"/>
                    <pic:cNvPicPr>
                      <a:picLocks noChangeAspect="1"/>
                    </pic:cNvPicPr>
                  </pic:nvPicPr>
                  <pic:blipFill>
                    <a:blip r:embed="rId14"/>
                    <a:stretch>
                      <a:fillRect/>
                    </a:stretch>
                  </pic:blipFill>
                  <pic:spPr>
                    <a:xfrm>
                      <a:off x="0" y="0"/>
                      <a:ext cx="1538605" cy="780415"/>
                    </a:xfrm>
                    <a:prstGeom prst="rect">
                      <a:avLst/>
                    </a:prstGeom>
                  </pic:spPr>
                </pic:pic>
              </a:graphicData>
            </a:graphic>
          </wp:anchor>
        </w:drawing>
      </w:r>
      <w:r w:rsidRPr="007C08B0">
        <w:rPr>
          <w:rFonts w:hint="eastAsia"/>
          <w:color w:val="000000"/>
          <w:spacing w:val="-10"/>
          <w:szCs w:val="21"/>
        </w:rPr>
        <w:t xml:space="preserve">    A. </w:t>
      </w:r>
      <w:r w:rsidRPr="007C08B0">
        <w:rPr>
          <w:rFonts w:hint="eastAsia"/>
          <w:color w:val="000000"/>
          <w:spacing w:val="-10"/>
          <w:szCs w:val="21"/>
        </w:rPr>
        <w:t>车内的集成电路由超导材料制成</w:t>
      </w:r>
      <w:r w:rsidRPr="007C08B0">
        <w:rPr>
          <w:rFonts w:hint="eastAsia"/>
          <w:color w:val="000000"/>
          <w:spacing w:val="-10"/>
          <w:szCs w:val="21"/>
        </w:rPr>
        <w:t xml:space="preserve">                         </w:t>
      </w:r>
    </w:p>
    <w:p w:rsidR="007C08B0" w:rsidRPr="007C08B0" w:rsidRDefault="007C08B0" w:rsidP="007C08B0">
      <w:pPr>
        <w:rPr>
          <w:color w:val="000000"/>
          <w:spacing w:val="-10"/>
          <w:szCs w:val="21"/>
        </w:rPr>
      </w:pPr>
      <w:r w:rsidRPr="007C08B0">
        <w:rPr>
          <w:rFonts w:hint="eastAsia"/>
          <w:color w:val="000000"/>
          <w:spacing w:val="-10"/>
          <w:szCs w:val="21"/>
        </w:rPr>
        <w:t xml:space="preserve">    B. </w:t>
      </w:r>
      <w:r w:rsidRPr="007C08B0">
        <w:rPr>
          <w:rFonts w:hint="eastAsia"/>
          <w:color w:val="000000"/>
          <w:spacing w:val="-10"/>
          <w:szCs w:val="21"/>
        </w:rPr>
        <w:t>左右转向灯之间是并联连接的</w:t>
      </w:r>
    </w:p>
    <w:p w:rsidR="007C08B0" w:rsidRPr="007C08B0" w:rsidRDefault="007C08B0" w:rsidP="007C08B0">
      <w:pPr>
        <w:rPr>
          <w:color w:val="000000"/>
          <w:spacing w:val="-10"/>
          <w:szCs w:val="21"/>
        </w:rPr>
      </w:pPr>
      <w:r w:rsidRPr="007C08B0">
        <w:rPr>
          <w:rFonts w:hint="eastAsia"/>
          <w:color w:val="000000"/>
          <w:spacing w:val="-10"/>
          <w:szCs w:val="21"/>
        </w:rPr>
        <w:t xml:space="preserve">    C. </w:t>
      </w:r>
      <w:r w:rsidRPr="007C08B0">
        <w:rPr>
          <w:rFonts w:hint="eastAsia"/>
          <w:color w:val="000000"/>
          <w:spacing w:val="-10"/>
          <w:szCs w:val="21"/>
        </w:rPr>
        <w:t>拍抖音时，景物通过摄像头成虚像</w:t>
      </w:r>
    </w:p>
    <w:p w:rsidR="007C08B0" w:rsidRPr="007C08B0" w:rsidRDefault="007C08B0" w:rsidP="007C08B0">
      <w:pPr>
        <w:rPr>
          <w:color w:val="000000"/>
          <w:spacing w:val="-10"/>
          <w:szCs w:val="21"/>
        </w:rPr>
      </w:pPr>
      <w:r w:rsidRPr="007C08B0">
        <w:rPr>
          <w:rFonts w:hint="eastAsia"/>
          <w:color w:val="000000"/>
          <w:spacing w:val="-10"/>
          <w:szCs w:val="21"/>
        </w:rPr>
        <w:t xml:space="preserve">    D. </w:t>
      </w:r>
      <w:r w:rsidRPr="007C08B0">
        <w:rPr>
          <w:rFonts w:hint="eastAsia"/>
          <w:color w:val="000000"/>
          <w:spacing w:val="-10"/>
          <w:szCs w:val="21"/>
        </w:rPr>
        <w:t>汽车的电动机利用了电磁感应原理</w:t>
      </w:r>
    </w:p>
    <w:p w:rsidR="007C08B0" w:rsidRPr="007C08B0" w:rsidRDefault="007C08B0" w:rsidP="007C08B0">
      <w:pPr>
        <w:spacing w:line="340" w:lineRule="exact"/>
        <w:rPr>
          <w:color w:val="000000"/>
          <w:spacing w:val="-10"/>
          <w:szCs w:val="21"/>
        </w:rPr>
      </w:pPr>
      <w:r w:rsidRPr="007C08B0">
        <w:rPr>
          <w:rFonts w:hint="eastAsia"/>
          <w:color w:val="000000"/>
          <w:spacing w:val="-10"/>
          <w:szCs w:val="21"/>
        </w:rPr>
        <w:t xml:space="preserve">13. </w:t>
      </w:r>
      <w:r w:rsidRPr="007C08B0">
        <w:rPr>
          <w:rFonts w:hint="eastAsia"/>
          <w:color w:val="000000"/>
          <w:spacing w:val="-10"/>
          <w:szCs w:val="21"/>
        </w:rPr>
        <w:t>甲、乙两个相同的装置分别由</w:t>
      </w:r>
      <w:r w:rsidRPr="007C08B0">
        <w:rPr>
          <w:rFonts w:hint="eastAsia"/>
          <w:color w:val="000000"/>
          <w:spacing w:val="-10"/>
          <w:szCs w:val="21"/>
        </w:rPr>
        <w:t>U</w:t>
      </w:r>
      <w:r w:rsidRPr="007C08B0">
        <w:rPr>
          <w:rFonts w:hint="eastAsia"/>
          <w:color w:val="000000"/>
          <w:spacing w:val="-10"/>
          <w:szCs w:val="21"/>
        </w:rPr>
        <w:t>型磁铁、导体棒和支架构成，导体棒</w:t>
      </w:r>
      <w:proofErr w:type="spellStart"/>
      <w:r w:rsidRPr="007C08B0">
        <w:rPr>
          <w:rFonts w:hint="eastAsia"/>
          <w:color w:val="000000"/>
          <w:spacing w:val="-10"/>
          <w:szCs w:val="21"/>
        </w:rPr>
        <w:t>ab</w:t>
      </w:r>
      <w:proofErr w:type="spellEnd"/>
      <w:r w:rsidRPr="007C08B0">
        <w:rPr>
          <w:rFonts w:hint="eastAsia"/>
          <w:color w:val="000000"/>
          <w:spacing w:val="-10"/>
          <w:szCs w:val="21"/>
        </w:rPr>
        <w:t>和</w:t>
      </w:r>
      <w:r w:rsidRPr="007C08B0">
        <w:rPr>
          <w:rFonts w:hint="eastAsia"/>
          <w:color w:val="000000"/>
          <w:spacing w:val="-10"/>
          <w:szCs w:val="21"/>
        </w:rPr>
        <w:t>cd</w:t>
      </w:r>
      <w:r w:rsidRPr="007C08B0">
        <w:rPr>
          <w:rFonts w:hint="eastAsia"/>
          <w:color w:val="000000"/>
          <w:spacing w:val="-10"/>
          <w:szCs w:val="21"/>
        </w:rPr>
        <w:t>由导线连接，如图所示，</w:t>
      </w:r>
    </w:p>
    <w:p w:rsidR="007C08B0" w:rsidRPr="007C08B0" w:rsidRDefault="007C08B0" w:rsidP="007C08B0">
      <w:pPr>
        <w:spacing w:line="340" w:lineRule="exact"/>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闭合开关并向右移动</w:t>
      </w:r>
      <w:proofErr w:type="spellStart"/>
      <w:r w:rsidRPr="007C08B0">
        <w:rPr>
          <w:rFonts w:hint="eastAsia"/>
          <w:color w:val="000000"/>
          <w:spacing w:val="-10"/>
          <w:szCs w:val="21"/>
        </w:rPr>
        <w:t>ab</w:t>
      </w:r>
      <w:proofErr w:type="spellEnd"/>
      <w:r w:rsidRPr="007C08B0">
        <w:rPr>
          <w:rFonts w:hint="eastAsia"/>
          <w:color w:val="000000"/>
          <w:spacing w:val="-10"/>
          <w:szCs w:val="21"/>
        </w:rPr>
        <w:t>，</w:t>
      </w:r>
      <w:r w:rsidRPr="007C08B0">
        <w:rPr>
          <w:rFonts w:hint="eastAsia"/>
          <w:color w:val="000000"/>
          <w:spacing w:val="-10"/>
          <w:szCs w:val="21"/>
        </w:rPr>
        <w:t>cd</w:t>
      </w:r>
      <w:r w:rsidRPr="007C08B0">
        <w:rPr>
          <w:rFonts w:hint="eastAsia"/>
          <w:color w:val="000000"/>
          <w:spacing w:val="-10"/>
          <w:szCs w:val="21"/>
        </w:rPr>
        <w:t>也会随之向右运动，关于此现象，下列判断正确的是</w:t>
      </w:r>
    </w:p>
    <w:p w:rsidR="007C08B0" w:rsidRPr="007C08B0" w:rsidRDefault="007C08B0" w:rsidP="007C08B0">
      <w:pPr>
        <w:spacing w:line="340" w:lineRule="exact"/>
        <w:rPr>
          <w:color w:val="000000"/>
          <w:spacing w:val="-10"/>
          <w:szCs w:val="21"/>
        </w:rPr>
      </w:pPr>
      <w:r w:rsidRPr="007C08B0">
        <w:rPr>
          <w:rFonts w:hint="eastAsia"/>
          <w:noProof/>
          <w:color w:val="000000"/>
          <w:spacing w:val="-10"/>
          <w:szCs w:val="21"/>
        </w:rPr>
        <w:drawing>
          <wp:anchor distT="0" distB="0" distL="114300" distR="114300" simplePos="0" relativeHeight="251662336" behindDoc="1" locked="0" layoutInCell="1" allowOverlap="1" wp14:anchorId="1C9771DA" wp14:editId="78F76706">
            <wp:simplePos x="0" y="0"/>
            <wp:positionH relativeFrom="column">
              <wp:posOffset>3558540</wp:posOffset>
            </wp:positionH>
            <wp:positionV relativeFrom="paragraph">
              <wp:posOffset>81915</wp:posOffset>
            </wp:positionV>
            <wp:extent cx="2160270" cy="1141095"/>
            <wp:effectExtent l="19050" t="0" r="0" b="0"/>
            <wp:wrapTight wrapText="bothSides">
              <wp:wrapPolygon edited="0">
                <wp:start x="-190" y="0"/>
                <wp:lineTo x="-190" y="21275"/>
                <wp:lineTo x="21524" y="21275"/>
                <wp:lineTo x="21524" y="0"/>
                <wp:lineTo x="-190" y="0"/>
              </wp:wrapPolygon>
            </wp:wrapTight>
            <wp:docPr id="9" name="图片 8"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02525" name="图片 8" descr="009.jpg"/>
                    <pic:cNvPicPr>
                      <a:picLocks noChangeAspect="1"/>
                    </pic:cNvPicPr>
                  </pic:nvPicPr>
                  <pic:blipFill>
                    <a:blip r:embed="rId15"/>
                    <a:stretch>
                      <a:fillRect/>
                    </a:stretch>
                  </pic:blipFill>
                  <pic:spPr>
                    <a:xfrm>
                      <a:off x="0" y="0"/>
                      <a:ext cx="2160270" cy="1141095"/>
                    </a:xfrm>
                    <a:prstGeom prst="rect">
                      <a:avLst/>
                    </a:prstGeom>
                  </pic:spPr>
                </pic:pic>
              </a:graphicData>
            </a:graphic>
          </wp:anchor>
        </w:drawing>
      </w:r>
      <w:r w:rsidRPr="007C08B0">
        <w:rPr>
          <w:rFonts w:hint="eastAsia"/>
          <w:color w:val="000000"/>
          <w:spacing w:val="-10"/>
          <w:szCs w:val="21"/>
        </w:rPr>
        <w:t xml:space="preserve">    A.</w:t>
      </w:r>
      <w:r w:rsidRPr="007C08B0">
        <w:rPr>
          <w:rFonts w:hint="eastAsia"/>
          <w:color w:val="000000"/>
          <w:spacing w:val="-10"/>
          <w:szCs w:val="21"/>
        </w:rPr>
        <w:t>甲装置相当于电动机</w:t>
      </w:r>
    </w:p>
    <w:p w:rsidR="007C08B0" w:rsidRPr="007C08B0" w:rsidRDefault="007C08B0" w:rsidP="007C08B0">
      <w:pPr>
        <w:spacing w:line="340" w:lineRule="exact"/>
        <w:rPr>
          <w:color w:val="000000"/>
          <w:spacing w:val="-10"/>
          <w:szCs w:val="21"/>
        </w:rPr>
      </w:pPr>
      <w:r w:rsidRPr="007C08B0">
        <w:rPr>
          <w:rFonts w:hint="eastAsia"/>
          <w:color w:val="000000"/>
          <w:spacing w:val="-10"/>
          <w:szCs w:val="21"/>
        </w:rPr>
        <w:t xml:space="preserve">    B. </w:t>
      </w:r>
      <w:r w:rsidRPr="007C08B0">
        <w:rPr>
          <w:rFonts w:hint="eastAsia"/>
          <w:color w:val="000000"/>
          <w:spacing w:val="-10"/>
          <w:szCs w:val="21"/>
        </w:rPr>
        <w:t>乙装置相当于发电机</w:t>
      </w:r>
    </w:p>
    <w:p w:rsidR="007C08B0" w:rsidRPr="007C08B0" w:rsidRDefault="007C08B0" w:rsidP="007C08B0">
      <w:pPr>
        <w:spacing w:line="340" w:lineRule="exact"/>
        <w:rPr>
          <w:color w:val="000000"/>
          <w:spacing w:val="-10"/>
          <w:szCs w:val="21"/>
        </w:rPr>
      </w:pPr>
      <w:r w:rsidRPr="007C08B0">
        <w:rPr>
          <w:rFonts w:hint="eastAsia"/>
          <w:color w:val="000000"/>
          <w:spacing w:val="-10"/>
          <w:szCs w:val="21"/>
        </w:rPr>
        <w:t xml:space="preserve">    C. </w:t>
      </w:r>
      <w:r w:rsidRPr="007C08B0">
        <w:rPr>
          <w:rFonts w:hint="eastAsia"/>
          <w:color w:val="000000"/>
          <w:spacing w:val="-10"/>
          <w:szCs w:val="21"/>
        </w:rPr>
        <w:t>向左移动</w:t>
      </w:r>
      <w:proofErr w:type="spellStart"/>
      <w:r w:rsidRPr="007C08B0">
        <w:rPr>
          <w:rFonts w:hint="eastAsia"/>
          <w:color w:val="000000"/>
          <w:spacing w:val="-10"/>
          <w:szCs w:val="21"/>
        </w:rPr>
        <w:t>ab</w:t>
      </w:r>
      <w:proofErr w:type="spellEnd"/>
      <w:r w:rsidRPr="007C08B0">
        <w:rPr>
          <w:rFonts w:hint="eastAsia"/>
          <w:color w:val="000000"/>
          <w:spacing w:val="-10"/>
          <w:szCs w:val="21"/>
        </w:rPr>
        <w:t>，</w:t>
      </w:r>
      <w:r w:rsidRPr="007C08B0">
        <w:rPr>
          <w:rFonts w:hint="eastAsia"/>
          <w:color w:val="000000"/>
          <w:spacing w:val="-10"/>
          <w:szCs w:val="21"/>
        </w:rPr>
        <w:t>cd</w:t>
      </w:r>
      <w:r w:rsidRPr="007C08B0">
        <w:rPr>
          <w:rFonts w:hint="eastAsia"/>
          <w:color w:val="000000"/>
          <w:spacing w:val="-10"/>
          <w:szCs w:val="21"/>
        </w:rPr>
        <w:t>仍向右运动</w:t>
      </w:r>
    </w:p>
    <w:p w:rsidR="007C08B0" w:rsidRPr="007C08B0" w:rsidRDefault="007C08B0" w:rsidP="007C08B0">
      <w:pPr>
        <w:spacing w:line="340" w:lineRule="exact"/>
        <w:rPr>
          <w:color w:val="000000"/>
          <w:spacing w:val="-10"/>
          <w:szCs w:val="21"/>
        </w:rPr>
      </w:pPr>
      <w:r w:rsidRPr="007C08B0">
        <w:rPr>
          <w:rFonts w:hint="eastAsia"/>
          <w:color w:val="000000"/>
          <w:spacing w:val="-10"/>
          <w:szCs w:val="21"/>
        </w:rPr>
        <w:t xml:space="preserve">    D. </w:t>
      </w:r>
      <w:r w:rsidRPr="007C08B0">
        <w:rPr>
          <w:rFonts w:hint="eastAsia"/>
          <w:color w:val="000000"/>
          <w:spacing w:val="-10"/>
          <w:szCs w:val="21"/>
        </w:rPr>
        <w:t>甲装置将机械能转化为电能</w:t>
      </w:r>
    </w:p>
    <w:p w:rsidR="007C08B0" w:rsidRPr="007C08B0" w:rsidRDefault="007C08B0" w:rsidP="007C08B0">
      <w:pPr>
        <w:spacing w:line="340" w:lineRule="exact"/>
        <w:rPr>
          <w:color w:val="000000"/>
          <w:spacing w:val="-10"/>
          <w:szCs w:val="21"/>
        </w:rPr>
      </w:pPr>
      <w:r w:rsidRPr="007C08B0">
        <w:rPr>
          <w:rFonts w:hint="eastAsia"/>
          <w:color w:val="000000"/>
          <w:spacing w:val="-10"/>
          <w:szCs w:val="21"/>
        </w:rPr>
        <w:t xml:space="preserve">14. </w:t>
      </w:r>
      <w:r w:rsidRPr="007C08B0">
        <w:rPr>
          <w:rFonts w:hint="eastAsia"/>
          <w:color w:val="000000"/>
          <w:spacing w:val="-10"/>
          <w:szCs w:val="21"/>
        </w:rPr>
        <w:t>我市积极响应国家“接种新冠疫苗，共筑免疫屏障”的号召，</w:t>
      </w:r>
    </w:p>
    <w:p w:rsidR="007C08B0" w:rsidRPr="007C08B0" w:rsidRDefault="007C08B0" w:rsidP="007C08B0">
      <w:pPr>
        <w:spacing w:line="340" w:lineRule="exact"/>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有序推进全民新冠病毒疫苗预防接种工作，下列说法正确的是</w:t>
      </w:r>
    </w:p>
    <w:p w:rsidR="007C08B0" w:rsidRPr="007C08B0" w:rsidRDefault="007C08B0" w:rsidP="007C08B0">
      <w:pPr>
        <w:spacing w:line="340" w:lineRule="exact"/>
        <w:rPr>
          <w:color w:val="000000"/>
          <w:spacing w:val="-10"/>
          <w:szCs w:val="21"/>
        </w:rPr>
      </w:pPr>
      <w:r w:rsidRPr="007C08B0">
        <w:rPr>
          <w:rFonts w:hint="eastAsia"/>
          <w:color w:val="000000"/>
          <w:spacing w:val="-10"/>
          <w:szCs w:val="21"/>
        </w:rPr>
        <w:t xml:space="preserve">    A. </w:t>
      </w:r>
      <w:r w:rsidRPr="007C08B0">
        <w:rPr>
          <w:rFonts w:hint="eastAsia"/>
          <w:color w:val="000000"/>
          <w:spacing w:val="-10"/>
          <w:szCs w:val="21"/>
        </w:rPr>
        <w:t>用酒精棉球消毒时，酒精很快吸热升华</w:t>
      </w:r>
    </w:p>
    <w:p w:rsidR="007C08B0" w:rsidRPr="007C08B0" w:rsidRDefault="007C08B0" w:rsidP="007C08B0">
      <w:pPr>
        <w:spacing w:line="340" w:lineRule="exact"/>
        <w:ind w:firstLine="330"/>
        <w:rPr>
          <w:color w:val="000000"/>
          <w:spacing w:val="-10"/>
          <w:szCs w:val="21"/>
        </w:rPr>
      </w:pPr>
      <w:r w:rsidRPr="007C08B0">
        <w:rPr>
          <w:rFonts w:hint="eastAsia"/>
          <w:color w:val="000000"/>
          <w:spacing w:val="-10"/>
          <w:szCs w:val="21"/>
        </w:rPr>
        <w:t>B.</w:t>
      </w:r>
      <w:r w:rsidRPr="007C08B0">
        <w:rPr>
          <w:rFonts w:hint="eastAsia"/>
          <w:color w:val="000000"/>
          <w:spacing w:val="-10"/>
          <w:szCs w:val="21"/>
        </w:rPr>
        <w:t>注射器尖细的针头可以增大对皮肤的压强</w:t>
      </w:r>
    </w:p>
    <w:p w:rsidR="007C08B0" w:rsidRPr="007C08B0" w:rsidRDefault="007C08B0" w:rsidP="007C08B0">
      <w:pPr>
        <w:spacing w:line="340" w:lineRule="exact"/>
        <w:ind w:firstLine="330"/>
        <w:rPr>
          <w:color w:val="000000"/>
          <w:spacing w:val="-10"/>
          <w:szCs w:val="21"/>
        </w:rPr>
      </w:pPr>
      <w:r w:rsidRPr="007C08B0">
        <w:rPr>
          <w:rFonts w:hint="eastAsia"/>
          <w:color w:val="000000"/>
          <w:spacing w:val="-10"/>
          <w:szCs w:val="21"/>
        </w:rPr>
        <w:t xml:space="preserve">C. </w:t>
      </w:r>
      <w:r w:rsidRPr="007C08B0">
        <w:rPr>
          <w:rFonts w:hint="eastAsia"/>
          <w:color w:val="000000"/>
          <w:spacing w:val="-10"/>
          <w:szCs w:val="21"/>
        </w:rPr>
        <w:t>将药液吸入注射器的针筒利用了帕斯卡定律</w:t>
      </w:r>
    </w:p>
    <w:p w:rsidR="007C08B0" w:rsidRPr="007C08B0" w:rsidRDefault="007C08B0" w:rsidP="007C08B0">
      <w:pPr>
        <w:spacing w:line="340" w:lineRule="exact"/>
        <w:ind w:firstLine="330"/>
        <w:rPr>
          <w:color w:val="000000"/>
          <w:spacing w:val="-10"/>
          <w:szCs w:val="21"/>
        </w:rPr>
      </w:pPr>
      <w:r w:rsidRPr="007C08B0">
        <w:rPr>
          <w:rFonts w:hint="eastAsia"/>
          <w:color w:val="000000"/>
          <w:spacing w:val="-10"/>
          <w:szCs w:val="21"/>
        </w:rPr>
        <w:t>D.</w:t>
      </w:r>
      <w:r w:rsidRPr="007C08B0">
        <w:rPr>
          <w:rFonts w:hint="eastAsia"/>
          <w:color w:val="000000"/>
          <w:spacing w:val="-10"/>
          <w:szCs w:val="21"/>
        </w:rPr>
        <w:t>进行肌肉注射时，大气压将药液压入人的肌肉中</w:t>
      </w:r>
    </w:p>
    <w:p w:rsidR="007C08B0" w:rsidRPr="007C08B0" w:rsidRDefault="007C08B0" w:rsidP="007C08B0">
      <w:pPr>
        <w:spacing w:line="340" w:lineRule="exact"/>
        <w:rPr>
          <w:color w:val="000000"/>
          <w:spacing w:val="-10"/>
          <w:szCs w:val="21"/>
        </w:rPr>
      </w:pPr>
      <w:r w:rsidRPr="007C08B0">
        <w:rPr>
          <w:rFonts w:hint="eastAsia"/>
          <w:color w:val="000000"/>
          <w:spacing w:val="-10"/>
          <w:szCs w:val="21"/>
        </w:rPr>
        <w:t xml:space="preserve">15. </w:t>
      </w:r>
      <w:r w:rsidRPr="007C08B0">
        <w:rPr>
          <w:rFonts w:hint="eastAsia"/>
          <w:color w:val="000000"/>
          <w:spacing w:val="-10"/>
          <w:szCs w:val="21"/>
        </w:rPr>
        <w:t>下列与热现象有关的说法，正确的是</w:t>
      </w:r>
    </w:p>
    <w:p w:rsidR="007C08B0" w:rsidRPr="007C08B0" w:rsidRDefault="007C08B0" w:rsidP="007C08B0">
      <w:pPr>
        <w:rPr>
          <w:color w:val="000000"/>
          <w:spacing w:val="-10"/>
          <w:szCs w:val="21"/>
        </w:rPr>
      </w:pPr>
      <w:r w:rsidRPr="007C08B0">
        <w:rPr>
          <w:rFonts w:hint="eastAsia"/>
          <w:color w:val="000000"/>
          <w:spacing w:val="-10"/>
          <w:szCs w:val="21"/>
        </w:rPr>
        <w:t xml:space="preserve">    A. </w:t>
      </w:r>
      <w:r w:rsidRPr="007C08B0">
        <w:rPr>
          <w:rFonts w:hint="eastAsia"/>
          <w:color w:val="000000"/>
          <w:spacing w:val="-10"/>
          <w:szCs w:val="21"/>
        </w:rPr>
        <w:t>固体很难被压缩说明分子间没有</w:t>
      </w:r>
      <w:r w:rsidRPr="007C08B0">
        <w:rPr>
          <w:rFonts w:hint="eastAsia"/>
          <w:color w:val="000000"/>
          <w:spacing w:val="-10"/>
          <w:szCs w:val="21"/>
        </w:rPr>
        <w:t xml:space="preserve"> </w:t>
      </w:r>
      <w:r w:rsidRPr="007C08B0">
        <w:rPr>
          <w:rFonts w:hint="eastAsia"/>
          <w:color w:val="000000"/>
          <w:spacing w:val="-10"/>
          <w:szCs w:val="21"/>
        </w:rPr>
        <w:t>间隙</w:t>
      </w:r>
      <w:r w:rsidRPr="007C08B0">
        <w:rPr>
          <w:rFonts w:hint="eastAsia"/>
          <w:color w:val="000000"/>
          <w:spacing w:val="-10"/>
          <w:szCs w:val="21"/>
        </w:rPr>
        <w:t xml:space="preserve">        B. 0</w:t>
      </w:r>
      <w:r w:rsidRPr="007C08B0">
        <w:rPr>
          <w:rFonts w:hint="eastAsia"/>
          <w:color w:val="000000"/>
          <w:spacing w:val="-10"/>
          <w:szCs w:val="21"/>
        </w:rPr>
        <w:t>℃的物体也有内能，但一定很小</w:t>
      </w:r>
    </w:p>
    <w:p w:rsidR="007C08B0" w:rsidRPr="007C08B0" w:rsidRDefault="007C08B0" w:rsidP="007C08B0">
      <w:pPr>
        <w:rPr>
          <w:color w:val="000000"/>
          <w:spacing w:val="-10"/>
          <w:szCs w:val="21"/>
        </w:rPr>
      </w:pPr>
      <w:r w:rsidRPr="007C08B0">
        <w:rPr>
          <w:rFonts w:hint="eastAsia"/>
          <w:color w:val="000000"/>
          <w:spacing w:val="-10"/>
          <w:szCs w:val="21"/>
        </w:rPr>
        <w:t xml:space="preserve">    C.</w:t>
      </w:r>
      <w:r w:rsidRPr="007C08B0">
        <w:rPr>
          <w:rFonts w:hint="eastAsia"/>
          <w:color w:val="000000"/>
          <w:spacing w:val="-10"/>
          <w:szCs w:val="21"/>
        </w:rPr>
        <w:t>物体吸收热量后，温度不一定升高</w:t>
      </w:r>
      <w:r w:rsidRPr="007C08B0">
        <w:rPr>
          <w:rFonts w:hint="eastAsia"/>
          <w:color w:val="000000"/>
          <w:spacing w:val="-10"/>
          <w:szCs w:val="21"/>
        </w:rPr>
        <w:t xml:space="preserve">            D.</w:t>
      </w:r>
      <w:r w:rsidRPr="007C08B0">
        <w:rPr>
          <w:rFonts w:hint="eastAsia"/>
          <w:color w:val="000000"/>
          <w:spacing w:val="-10"/>
          <w:szCs w:val="21"/>
        </w:rPr>
        <w:t>汽油机的做功冲程将机械能转化为内能</w:t>
      </w: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63360" behindDoc="1" locked="0" layoutInCell="1" allowOverlap="1" wp14:anchorId="46383F2D" wp14:editId="76DC6DB2">
            <wp:simplePos x="0" y="0"/>
            <wp:positionH relativeFrom="column">
              <wp:posOffset>4633595</wp:posOffset>
            </wp:positionH>
            <wp:positionV relativeFrom="paragraph">
              <wp:posOffset>60325</wp:posOffset>
            </wp:positionV>
            <wp:extent cx="1436370" cy="577850"/>
            <wp:effectExtent l="19050" t="0" r="0" b="0"/>
            <wp:wrapTight wrapText="bothSides">
              <wp:wrapPolygon edited="0">
                <wp:start x="-286" y="0"/>
                <wp:lineTo x="-286" y="20651"/>
                <wp:lineTo x="21485" y="20651"/>
                <wp:lineTo x="21485" y="0"/>
                <wp:lineTo x="-286" y="0"/>
              </wp:wrapPolygon>
            </wp:wrapTight>
            <wp:docPr id="10" name="图片 9"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84497" name="图片 9" descr="010.jpg"/>
                    <pic:cNvPicPr>
                      <a:picLocks noChangeAspect="1"/>
                    </pic:cNvPicPr>
                  </pic:nvPicPr>
                  <pic:blipFill>
                    <a:blip r:embed="rId16"/>
                    <a:stretch>
                      <a:fillRect/>
                    </a:stretch>
                  </pic:blipFill>
                  <pic:spPr>
                    <a:xfrm>
                      <a:off x="0" y="0"/>
                      <a:ext cx="1436370" cy="577850"/>
                    </a:xfrm>
                    <a:prstGeom prst="rect">
                      <a:avLst/>
                    </a:prstGeom>
                  </pic:spPr>
                </pic:pic>
              </a:graphicData>
            </a:graphic>
          </wp:anchor>
        </w:drawing>
      </w:r>
      <w:r w:rsidRPr="007C08B0">
        <w:rPr>
          <w:rFonts w:hint="eastAsia"/>
          <w:color w:val="000000"/>
          <w:spacing w:val="-10"/>
          <w:szCs w:val="21"/>
        </w:rPr>
        <w:t xml:space="preserve">16. </w:t>
      </w:r>
      <w:r w:rsidRPr="007C08B0">
        <w:rPr>
          <w:rFonts w:hint="eastAsia"/>
          <w:color w:val="000000"/>
          <w:spacing w:val="-10"/>
          <w:szCs w:val="21"/>
        </w:rPr>
        <w:t>下图是做电学实验时所用电路的一部分，根据图中两表的示数，一定个测出灯泡</w:t>
      </w:r>
    </w:p>
    <w:p w:rsidR="007C08B0" w:rsidRPr="007C08B0" w:rsidRDefault="007C08B0" w:rsidP="007C08B0">
      <w:pPr>
        <w:rPr>
          <w:color w:val="000000"/>
          <w:spacing w:val="-10"/>
          <w:szCs w:val="21"/>
        </w:rPr>
      </w:pPr>
      <w:r w:rsidRPr="007C08B0">
        <w:rPr>
          <w:rFonts w:hint="eastAsia"/>
          <w:color w:val="000000"/>
          <w:spacing w:val="-10"/>
          <w:szCs w:val="21"/>
        </w:rPr>
        <w:t xml:space="preserve">    A. </w:t>
      </w:r>
      <w:r w:rsidRPr="007C08B0">
        <w:rPr>
          <w:rFonts w:hint="eastAsia"/>
          <w:color w:val="000000"/>
          <w:spacing w:val="-10"/>
          <w:szCs w:val="21"/>
        </w:rPr>
        <w:t>正常发光时的电阻</w:t>
      </w:r>
      <w:r w:rsidRPr="007C08B0">
        <w:rPr>
          <w:rFonts w:hint="eastAsia"/>
          <w:color w:val="000000"/>
          <w:spacing w:val="-10"/>
          <w:szCs w:val="21"/>
        </w:rPr>
        <w:t xml:space="preserve">        B.</w:t>
      </w:r>
      <w:r w:rsidRPr="007C08B0">
        <w:rPr>
          <w:rFonts w:hint="eastAsia"/>
          <w:color w:val="000000"/>
          <w:spacing w:val="-10"/>
          <w:szCs w:val="21"/>
        </w:rPr>
        <w:t>实际电功率</w:t>
      </w:r>
    </w:p>
    <w:p w:rsidR="007C08B0" w:rsidRPr="007C08B0" w:rsidRDefault="007C08B0" w:rsidP="007C08B0">
      <w:pPr>
        <w:rPr>
          <w:color w:val="000000"/>
          <w:spacing w:val="-10"/>
          <w:szCs w:val="21"/>
        </w:rPr>
      </w:pPr>
      <w:r w:rsidRPr="007C08B0">
        <w:rPr>
          <w:rFonts w:hint="eastAsia"/>
          <w:color w:val="000000"/>
          <w:spacing w:val="-10"/>
          <w:szCs w:val="21"/>
        </w:rPr>
        <w:t xml:space="preserve">    C. </w:t>
      </w:r>
      <w:r w:rsidRPr="007C08B0">
        <w:rPr>
          <w:rFonts w:hint="eastAsia"/>
          <w:color w:val="000000"/>
          <w:spacing w:val="-10"/>
          <w:szCs w:val="21"/>
        </w:rPr>
        <w:t>消耗的电能</w:t>
      </w:r>
      <w:r w:rsidRPr="007C08B0">
        <w:rPr>
          <w:rFonts w:hint="eastAsia"/>
          <w:color w:val="000000"/>
          <w:spacing w:val="-10"/>
          <w:szCs w:val="21"/>
        </w:rPr>
        <w:t xml:space="preserve">              D.</w:t>
      </w:r>
      <w:r w:rsidRPr="007C08B0">
        <w:rPr>
          <w:rFonts w:hint="eastAsia"/>
          <w:color w:val="000000"/>
          <w:spacing w:val="-10"/>
          <w:szCs w:val="21"/>
        </w:rPr>
        <w:t>产生的热量</w:t>
      </w:r>
    </w:p>
    <w:p w:rsidR="007C08B0" w:rsidRPr="007C08B0" w:rsidRDefault="007C08B0" w:rsidP="007C08B0">
      <w:pPr>
        <w:rPr>
          <w:color w:val="000000"/>
          <w:spacing w:val="-10"/>
          <w:szCs w:val="21"/>
        </w:rPr>
      </w:pPr>
      <w:r w:rsidRPr="007C08B0">
        <w:rPr>
          <w:rFonts w:hint="eastAsia"/>
          <w:color w:val="000000"/>
          <w:spacing w:val="-10"/>
          <w:szCs w:val="21"/>
        </w:rPr>
        <w:t>17. 2021</w:t>
      </w:r>
      <w:r w:rsidRPr="007C08B0">
        <w:rPr>
          <w:rFonts w:hint="eastAsia"/>
          <w:color w:val="000000"/>
          <w:spacing w:val="-10"/>
          <w:szCs w:val="21"/>
        </w:rPr>
        <w:t>年</w:t>
      </w:r>
      <w:r w:rsidRPr="007C08B0">
        <w:rPr>
          <w:rFonts w:hint="eastAsia"/>
          <w:color w:val="000000"/>
          <w:spacing w:val="-10"/>
          <w:szCs w:val="21"/>
        </w:rPr>
        <w:t>4</w:t>
      </w:r>
      <w:r w:rsidRPr="007C08B0">
        <w:rPr>
          <w:rFonts w:hint="eastAsia"/>
          <w:color w:val="000000"/>
          <w:spacing w:val="-10"/>
          <w:szCs w:val="21"/>
        </w:rPr>
        <w:t>月</w:t>
      </w:r>
      <w:r w:rsidRPr="007C08B0">
        <w:rPr>
          <w:rFonts w:hint="eastAsia"/>
          <w:color w:val="000000"/>
          <w:spacing w:val="-10"/>
          <w:szCs w:val="21"/>
        </w:rPr>
        <w:t>7</w:t>
      </w:r>
      <w:r w:rsidRPr="007C08B0">
        <w:rPr>
          <w:rFonts w:hint="eastAsia"/>
          <w:color w:val="000000"/>
          <w:spacing w:val="-10"/>
          <w:szCs w:val="21"/>
        </w:rPr>
        <w:t>日，我国自主研发的深海钻探“利剑”</w:t>
      </w:r>
      <w:r w:rsidRPr="007C08B0">
        <w:rPr>
          <w:rFonts w:hint="eastAsia"/>
          <w:color w:val="000000"/>
          <w:spacing w:val="-10"/>
          <w:szCs w:val="21"/>
        </w:rPr>
        <w:t>---------</w:t>
      </w:r>
      <w:r w:rsidRPr="007C08B0">
        <w:rPr>
          <w:rFonts w:hint="eastAsia"/>
          <w:color w:val="000000"/>
          <w:spacing w:val="-10"/>
          <w:szCs w:val="21"/>
        </w:rPr>
        <w:t>“海牛Ⅱ号”抵达</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2060m</w:t>
      </w:r>
      <w:r w:rsidRPr="007C08B0">
        <w:rPr>
          <w:rFonts w:hint="eastAsia"/>
          <w:color w:val="000000"/>
          <w:spacing w:val="-10"/>
          <w:szCs w:val="21"/>
        </w:rPr>
        <w:t>的海底，并成功下钻</w:t>
      </w:r>
      <w:r w:rsidRPr="007C08B0">
        <w:rPr>
          <w:rFonts w:hint="eastAsia"/>
          <w:color w:val="000000"/>
          <w:spacing w:val="-10"/>
          <w:szCs w:val="21"/>
        </w:rPr>
        <w:t>231m</w:t>
      </w:r>
      <w:r w:rsidRPr="007C08B0">
        <w:rPr>
          <w:rFonts w:hint="eastAsia"/>
          <w:color w:val="000000"/>
          <w:spacing w:val="-10"/>
          <w:szCs w:val="21"/>
        </w:rPr>
        <w:t>，刷新了深海海底钻机的世界纪录。在海面下匀速竖直下潜的“海牛Ⅱ号”</w:t>
      </w: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64384" behindDoc="1" locked="0" layoutInCell="1" allowOverlap="1" wp14:anchorId="01694964" wp14:editId="3F31413E">
            <wp:simplePos x="0" y="0"/>
            <wp:positionH relativeFrom="column">
              <wp:posOffset>4099560</wp:posOffset>
            </wp:positionH>
            <wp:positionV relativeFrom="paragraph">
              <wp:posOffset>115570</wp:posOffset>
            </wp:positionV>
            <wp:extent cx="1831340" cy="1353185"/>
            <wp:effectExtent l="19050" t="0" r="0" b="0"/>
            <wp:wrapTight wrapText="bothSides">
              <wp:wrapPolygon edited="0">
                <wp:start x="-225" y="0"/>
                <wp:lineTo x="-225" y="21286"/>
                <wp:lineTo x="21570" y="21286"/>
                <wp:lineTo x="21570" y="0"/>
                <wp:lineTo x="-225" y="0"/>
              </wp:wrapPolygon>
            </wp:wrapTight>
            <wp:docPr id="11" name="图片 10"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28868" name="图片 10" descr="011.jpg"/>
                    <pic:cNvPicPr>
                      <a:picLocks noChangeAspect="1"/>
                    </pic:cNvPicPr>
                  </pic:nvPicPr>
                  <pic:blipFill>
                    <a:blip r:embed="rId17"/>
                    <a:stretch>
                      <a:fillRect/>
                    </a:stretch>
                  </pic:blipFill>
                  <pic:spPr>
                    <a:xfrm>
                      <a:off x="0" y="0"/>
                      <a:ext cx="1831340" cy="1353185"/>
                    </a:xfrm>
                    <a:prstGeom prst="rect">
                      <a:avLst/>
                    </a:prstGeom>
                  </pic:spPr>
                </pic:pic>
              </a:graphicData>
            </a:graphic>
          </wp:anchor>
        </w:drawing>
      </w:r>
      <w:r w:rsidRPr="007C08B0">
        <w:rPr>
          <w:rFonts w:hint="eastAsia"/>
          <w:color w:val="000000"/>
          <w:spacing w:val="-10"/>
          <w:szCs w:val="21"/>
        </w:rPr>
        <w:t xml:space="preserve">    A. </w:t>
      </w:r>
      <w:r w:rsidRPr="007C08B0">
        <w:rPr>
          <w:rFonts w:hint="eastAsia"/>
          <w:color w:val="000000"/>
          <w:spacing w:val="-10"/>
          <w:szCs w:val="21"/>
        </w:rPr>
        <w:t>重力不做功</w:t>
      </w:r>
      <w:r w:rsidRPr="007C08B0">
        <w:rPr>
          <w:rFonts w:hint="eastAsia"/>
          <w:color w:val="000000"/>
          <w:spacing w:val="-10"/>
          <w:szCs w:val="21"/>
        </w:rPr>
        <w:t xml:space="preserve">                B.</w:t>
      </w:r>
      <w:r w:rsidRPr="007C08B0">
        <w:rPr>
          <w:rFonts w:hint="eastAsia"/>
          <w:color w:val="000000"/>
          <w:spacing w:val="-10"/>
          <w:szCs w:val="21"/>
        </w:rPr>
        <w:t>机械能不变</w:t>
      </w:r>
    </w:p>
    <w:p w:rsidR="007C08B0" w:rsidRPr="007C08B0" w:rsidRDefault="007C08B0" w:rsidP="007C08B0">
      <w:pPr>
        <w:rPr>
          <w:color w:val="000000"/>
          <w:spacing w:val="-10"/>
          <w:szCs w:val="21"/>
        </w:rPr>
      </w:pPr>
      <w:r w:rsidRPr="007C08B0">
        <w:rPr>
          <w:rFonts w:hint="eastAsia"/>
          <w:color w:val="000000"/>
          <w:spacing w:val="-10"/>
          <w:szCs w:val="21"/>
        </w:rPr>
        <w:t xml:space="preserve">    C.</w:t>
      </w:r>
      <w:r w:rsidRPr="007C08B0">
        <w:rPr>
          <w:rFonts w:hint="eastAsia"/>
          <w:color w:val="000000"/>
          <w:spacing w:val="-10"/>
          <w:szCs w:val="21"/>
        </w:rPr>
        <w:t>所受压强减小</w:t>
      </w:r>
      <w:r w:rsidRPr="007C08B0">
        <w:rPr>
          <w:rFonts w:hint="eastAsia"/>
          <w:color w:val="000000"/>
          <w:spacing w:val="-10"/>
          <w:szCs w:val="21"/>
        </w:rPr>
        <w:t xml:space="preserve">               D.</w:t>
      </w:r>
      <w:r w:rsidRPr="007C08B0">
        <w:rPr>
          <w:rFonts w:hint="eastAsia"/>
          <w:color w:val="000000"/>
          <w:spacing w:val="-10"/>
          <w:szCs w:val="21"/>
        </w:rPr>
        <w:t>排开海水的质量不变</w:t>
      </w:r>
    </w:p>
    <w:p w:rsidR="007C08B0" w:rsidRPr="007C08B0" w:rsidRDefault="007C08B0" w:rsidP="007C08B0">
      <w:pPr>
        <w:rPr>
          <w:color w:val="000000"/>
          <w:spacing w:val="-10"/>
          <w:szCs w:val="21"/>
        </w:rPr>
      </w:pPr>
      <w:r w:rsidRPr="007C08B0">
        <w:rPr>
          <w:rFonts w:hint="eastAsia"/>
          <w:color w:val="000000"/>
          <w:spacing w:val="-10"/>
          <w:szCs w:val="21"/>
        </w:rPr>
        <w:t xml:space="preserve">18. </w:t>
      </w:r>
      <w:r w:rsidRPr="007C08B0">
        <w:rPr>
          <w:rFonts w:hint="eastAsia"/>
          <w:color w:val="000000"/>
          <w:spacing w:val="-10"/>
          <w:szCs w:val="21"/>
        </w:rPr>
        <w:t>如图所示电路，闭合开关后两灯均正常发光，下列判断正确的是</w:t>
      </w:r>
    </w:p>
    <w:p w:rsidR="007C08B0" w:rsidRPr="007C08B0" w:rsidRDefault="007C08B0" w:rsidP="007C08B0">
      <w:pPr>
        <w:rPr>
          <w:color w:val="000000"/>
          <w:spacing w:val="-10"/>
          <w:szCs w:val="21"/>
        </w:rPr>
      </w:pPr>
      <w:r w:rsidRPr="007C08B0">
        <w:rPr>
          <w:rFonts w:hint="eastAsia"/>
          <w:color w:val="000000"/>
          <w:spacing w:val="-10"/>
          <w:szCs w:val="21"/>
        </w:rPr>
        <w:lastRenderedPageBreak/>
        <w:t xml:space="preserve">    A. </w:t>
      </w:r>
      <w:r w:rsidRPr="007C08B0">
        <w:rPr>
          <w:rFonts w:hint="eastAsia"/>
          <w:color w:val="000000"/>
          <w:spacing w:val="-10"/>
          <w:szCs w:val="21"/>
        </w:rPr>
        <w:t>电流表</w:t>
      </w:r>
      <w:r w:rsidRPr="007C08B0">
        <w:rPr>
          <w:rFonts w:hint="eastAsia"/>
          <w:color w:val="000000"/>
          <w:spacing w:val="-10"/>
          <w:szCs w:val="21"/>
        </w:rPr>
        <w:t>A</w:t>
      </w:r>
      <w:r w:rsidRPr="007C08B0">
        <w:rPr>
          <w:rFonts w:hint="eastAsia"/>
          <w:color w:val="000000"/>
          <w:spacing w:val="-10"/>
          <w:szCs w:val="21"/>
          <w:vertAlign w:val="subscript"/>
        </w:rPr>
        <w:t>1</w:t>
      </w:r>
      <w:r w:rsidRPr="007C08B0">
        <w:rPr>
          <w:rFonts w:hint="eastAsia"/>
          <w:color w:val="000000"/>
          <w:spacing w:val="-10"/>
          <w:szCs w:val="21"/>
        </w:rPr>
        <w:t>测通过灯</w:t>
      </w:r>
      <w:r w:rsidRPr="007C08B0">
        <w:rPr>
          <w:rFonts w:hint="eastAsia"/>
          <w:color w:val="000000"/>
          <w:spacing w:val="-10"/>
          <w:szCs w:val="21"/>
        </w:rPr>
        <w:t>L</w:t>
      </w:r>
      <w:r w:rsidRPr="007C08B0">
        <w:rPr>
          <w:rFonts w:hint="eastAsia"/>
          <w:color w:val="000000"/>
          <w:spacing w:val="-10"/>
          <w:szCs w:val="21"/>
          <w:vertAlign w:val="subscript"/>
        </w:rPr>
        <w:t>1</w:t>
      </w:r>
      <w:r w:rsidRPr="007C08B0">
        <w:rPr>
          <w:rFonts w:hint="eastAsia"/>
          <w:color w:val="000000"/>
          <w:spacing w:val="-10"/>
          <w:szCs w:val="21"/>
        </w:rPr>
        <w:t>的电流</w:t>
      </w:r>
    </w:p>
    <w:p w:rsidR="007C08B0" w:rsidRPr="007C08B0" w:rsidRDefault="007C08B0" w:rsidP="007C08B0">
      <w:pPr>
        <w:rPr>
          <w:color w:val="000000"/>
          <w:spacing w:val="-10"/>
          <w:szCs w:val="21"/>
        </w:rPr>
      </w:pPr>
      <w:r w:rsidRPr="007C08B0">
        <w:rPr>
          <w:rFonts w:hint="eastAsia"/>
          <w:color w:val="000000"/>
          <w:spacing w:val="-10"/>
          <w:szCs w:val="21"/>
        </w:rPr>
        <w:t xml:space="preserve">    B. </w:t>
      </w:r>
      <w:r w:rsidRPr="007C08B0">
        <w:rPr>
          <w:rFonts w:hint="eastAsia"/>
          <w:color w:val="000000"/>
          <w:spacing w:val="-10"/>
          <w:szCs w:val="21"/>
        </w:rPr>
        <w:t>两电流表的示数一定不相同</w:t>
      </w:r>
    </w:p>
    <w:p w:rsidR="007C08B0" w:rsidRPr="007C08B0" w:rsidRDefault="007C08B0" w:rsidP="007C08B0">
      <w:pPr>
        <w:rPr>
          <w:color w:val="000000"/>
          <w:spacing w:val="-10"/>
          <w:szCs w:val="21"/>
        </w:rPr>
      </w:pPr>
      <w:r w:rsidRPr="007C08B0">
        <w:rPr>
          <w:rFonts w:hint="eastAsia"/>
          <w:color w:val="000000"/>
          <w:spacing w:val="-10"/>
          <w:szCs w:val="21"/>
        </w:rPr>
        <w:t xml:space="preserve">    C. </w:t>
      </w:r>
      <w:r w:rsidRPr="007C08B0">
        <w:rPr>
          <w:rFonts w:hint="eastAsia"/>
          <w:color w:val="000000"/>
          <w:spacing w:val="-10"/>
          <w:szCs w:val="21"/>
        </w:rPr>
        <w:t>两灯的额定功率一定不相同</w:t>
      </w:r>
    </w:p>
    <w:p w:rsidR="007C08B0" w:rsidRPr="007C08B0" w:rsidRDefault="007C08B0" w:rsidP="007C08B0">
      <w:pPr>
        <w:rPr>
          <w:color w:val="000000"/>
          <w:spacing w:val="-10"/>
          <w:szCs w:val="21"/>
        </w:rPr>
      </w:pPr>
      <w:r w:rsidRPr="007C08B0">
        <w:rPr>
          <w:rFonts w:hint="eastAsia"/>
          <w:color w:val="000000"/>
          <w:spacing w:val="-10"/>
          <w:szCs w:val="21"/>
        </w:rPr>
        <w:t xml:space="preserve">    D. </w:t>
      </w:r>
      <w:r w:rsidRPr="007C08B0">
        <w:rPr>
          <w:rFonts w:hint="eastAsia"/>
          <w:color w:val="000000"/>
          <w:spacing w:val="-10"/>
          <w:szCs w:val="21"/>
        </w:rPr>
        <w:t>仅断开</w:t>
      </w:r>
      <w:r w:rsidRPr="007C08B0">
        <w:rPr>
          <w:rFonts w:hint="eastAsia"/>
          <w:color w:val="000000"/>
          <w:spacing w:val="-10"/>
          <w:szCs w:val="21"/>
        </w:rPr>
        <w:t>S</w:t>
      </w:r>
      <w:r w:rsidRPr="007C08B0">
        <w:rPr>
          <w:rFonts w:hint="eastAsia"/>
          <w:color w:val="000000"/>
          <w:spacing w:val="-10"/>
          <w:szCs w:val="21"/>
          <w:vertAlign w:val="subscript"/>
        </w:rPr>
        <w:t>2</w:t>
      </w:r>
      <w:r w:rsidRPr="007C08B0">
        <w:rPr>
          <w:rFonts w:hint="eastAsia"/>
          <w:color w:val="000000"/>
          <w:spacing w:val="-10"/>
          <w:szCs w:val="21"/>
        </w:rPr>
        <w:t>，电流表</w:t>
      </w:r>
      <w:r w:rsidRPr="007C08B0">
        <w:rPr>
          <w:rFonts w:hint="eastAsia"/>
          <w:color w:val="000000"/>
          <w:spacing w:val="-10"/>
          <w:szCs w:val="21"/>
        </w:rPr>
        <w:t>A</w:t>
      </w:r>
      <w:r w:rsidRPr="007C08B0">
        <w:rPr>
          <w:rFonts w:hint="eastAsia"/>
          <w:color w:val="000000"/>
          <w:spacing w:val="-10"/>
          <w:szCs w:val="21"/>
          <w:vertAlign w:val="subscript"/>
        </w:rPr>
        <w:t>2</w:t>
      </w:r>
      <w:r w:rsidRPr="007C08B0">
        <w:rPr>
          <w:rFonts w:hint="eastAsia"/>
          <w:color w:val="000000"/>
          <w:spacing w:val="-10"/>
          <w:szCs w:val="21"/>
        </w:rPr>
        <w:t>的示数不变</w:t>
      </w:r>
    </w:p>
    <w:p w:rsidR="007C08B0" w:rsidRPr="007C08B0" w:rsidRDefault="007C08B0" w:rsidP="007C08B0">
      <w:pPr>
        <w:rPr>
          <w:color w:val="000000"/>
          <w:spacing w:val="-10"/>
          <w:szCs w:val="21"/>
        </w:rPr>
      </w:pPr>
      <w:r w:rsidRPr="007C08B0">
        <w:rPr>
          <w:rFonts w:hint="eastAsia"/>
          <w:color w:val="000000"/>
          <w:spacing w:val="-10"/>
          <w:szCs w:val="21"/>
        </w:rPr>
        <w:t xml:space="preserve">19. </w:t>
      </w:r>
      <w:r w:rsidRPr="007C08B0">
        <w:rPr>
          <w:rFonts w:hint="eastAsia"/>
          <w:color w:val="000000"/>
          <w:spacing w:val="-10"/>
          <w:szCs w:val="21"/>
        </w:rPr>
        <w:t>在如图所示的电路中，电源电压保持不变，闭合开关，将滑动变阻器的</w:t>
      </w:r>
    </w:p>
    <w:p w:rsidR="007C08B0" w:rsidRPr="007C08B0" w:rsidRDefault="007C08B0" w:rsidP="007C08B0">
      <w:pPr>
        <w:ind w:firstLineChars="147" w:firstLine="309"/>
        <w:rPr>
          <w:color w:val="000000"/>
          <w:spacing w:val="-10"/>
          <w:szCs w:val="21"/>
        </w:rPr>
      </w:pPr>
      <w:r w:rsidRPr="007C08B0">
        <w:rPr>
          <w:rFonts w:hint="eastAsia"/>
          <w:noProof/>
          <w:color w:val="000000"/>
          <w:spacing w:val="-10"/>
          <w:szCs w:val="21"/>
        </w:rPr>
        <w:drawing>
          <wp:anchor distT="0" distB="0" distL="114300" distR="114300" simplePos="0" relativeHeight="251665408" behindDoc="1" locked="0" layoutInCell="1" allowOverlap="1" wp14:anchorId="5FA0BF0A" wp14:editId="34CDCDEE">
            <wp:simplePos x="0" y="0"/>
            <wp:positionH relativeFrom="column">
              <wp:posOffset>4231005</wp:posOffset>
            </wp:positionH>
            <wp:positionV relativeFrom="paragraph">
              <wp:posOffset>38100</wp:posOffset>
            </wp:positionV>
            <wp:extent cx="1551940" cy="1060450"/>
            <wp:effectExtent l="19050" t="0" r="0" b="0"/>
            <wp:wrapTight wrapText="bothSides">
              <wp:wrapPolygon edited="0">
                <wp:start x="-265" y="0"/>
                <wp:lineTo x="-265" y="21341"/>
                <wp:lineTo x="21476" y="21341"/>
                <wp:lineTo x="21476" y="0"/>
                <wp:lineTo x="-265" y="0"/>
              </wp:wrapPolygon>
            </wp:wrapTight>
            <wp:docPr id="12" name="图片 11"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3220" name="图片 11" descr="012.jpg"/>
                    <pic:cNvPicPr>
                      <a:picLocks noChangeAspect="1"/>
                    </pic:cNvPicPr>
                  </pic:nvPicPr>
                  <pic:blipFill>
                    <a:blip r:embed="rId18"/>
                    <a:stretch>
                      <a:fillRect/>
                    </a:stretch>
                  </pic:blipFill>
                  <pic:spPr>
                    <a:xfrm>
                      <a:off x="0" y="0"/>
                      <a:ext cx="1551940" cy="1060450"/>
                    </a:xfrm>
                    <a:prstGeom prst="rect">
                      <a:avLst/>
                    </a:prstGeom>
                  </pic:spPr>
                </pic:pic>
              </a:graphicData>
            </a:graphic>
          </wp:anchor>
        </w:drawing>
      </w:r>
      <w:r w:rsidRPr="007C08B0">
        <w:rPr>
          <w:rFonts w:hint="eastAsia"/>
          <w:color w:val="000000"/>
          <w:spacing w:val="-10"/>
          <w:szCs w:val="21"/>
        </w:rPr>
        <w:t>滑片由最右端向左移动至中点的过程中</w:t>
      </w:r>
      <w:r w:rsidRPr="007C08B0">
        <w:rPr>
          <w:rFonts w:hint="eastAsia"/>
          <w:color w:val="000000"/>
          <w:spacing w:val="-10"/>
          <w:szCs w:val="21"/>
        </w:rPr>
        <w:t xml:space="preserve">         </w:t>
      </w:r>
    </w:p>
    <w:p w:rsidR="007C08B0" w:rsidRPr="007C08B0" w:rsidRDefault="007C08B0" w:rsidP="007C08B0">
      <w:pPr>
        <w:rPr>
          <w:color w:val="000000"/>
          <w:spacing w:val="-10"/>
          <w:szCs w:val="21"/>
        </w:rPr>
      </w:pPr>
      <w:r w:rsidRPr="007C08B0">
        <w:rPr>
          <w:rFonts w:hint="eastAsia"/>
          <w:color w:val="000000"/>
          <w:spacing w:val="-10"/>
          <w:szCs w:val="21"/>
        </w:rPr>
        <w:t xml:space="preserve">    A. </w:t>
      </w:r>
      <w:r w:rsidRPr="007C08B0">
        <w:rPr>
          <w:rFonts w:hint="eastAsia"/>
          <w:color w:val="000000"/>
          <w:spacing w:val="-10"/>
          <w:szCs w:val="21"/>
        </w:rPr>
        <w:t>灯泡的亮度变大</w:t>
      </w:r>
    </w:p>
    <w:p w:rsidR="007C08B0" w:rsidRPr="007C08B0" w:rsidRDefault="007C08B0" w:rsidP="007C08B0">
      <w:pPr>
        <w:rPr>
          <w:color w:val="000000"/>
          <w:spacing w:val="-10"/>
          <w:szCs w:val="21"/>
        </w:rPr>
      </w:pPr>
      <w:r w:rsidRPr="007C08B0">
        <w:rPr>
          <w:rFonts w:hint="eastAsia"/>
          <w:color w:val="000000"/>
          <w:spacing w:val="-10"/>
          <w:szCs w:val="21"/>
        </w:rPr>
        <w:t xml:space="preserve">    B. </w:t>
      </w:r>
      <w:r w:rsidRPr="007C08B0">
        <w:rPr>
          <w:rFonts w:hint="eastAsia"/>
          <w:color w:val="000000"/>
          <w:spacing w:val="-10"/>
          <w:szCs w:val="21"/>
        </w:rPr>
        <w:t>电流表的示数不变</w:t>
      </w:r>
    </w:p>
    <w:p w:rsidR="007C08B0" w:rsidRPr="007C08B0" w:rsidRDefault="007C08B0" w:rsidP="007C08B0">
      <w:pPr>
        <w:ind w:firstLine="330"/>
        <w:rPr>
          <w:color w:val="000000"/>
          <w:spacing w:val="-10"/>
          <w:szCs w:val="21"/>
        </w:rPr>
      </w:pPr>
      <w:r w:rsidRPr="007C08B0">
        <w:rPr>
          <w:rFonts w:hint="eastAsia"/>
          <w:color w:val="000000"/>
          <w:spacing w:val="-10"/>
          <w:szCs w:val="21"/>
        </w:rPr>
        <w:t xml:space="preserve">C. </w:t>
      </w:r>
      <w:r w:rsidRPr="007C08B0">
        <w:rPr>
          <w:rFonts w:hint="eastAsia"/>
          <w:color w:val="000000"/>
          <w:spacing w:val="-10"/>
          <w:szCs w:val="21"/>
        </w:rPr>
        <w:t>电压表的示数变小</w:t>
      </w:r>
    </w:p>
    <w:p w:rsidR="007C08B0" w:rsidRPr="007C08B0" w:rsidRDefault="007C08B0" w:rsidP="007C08B0">
      <w:pPr>
        <w:ind w:firstLine="330"/>
        <w:rPr>
          <w:color w:val="000000"/>
          <w:spacing w:val="-10"/>
          <w:szCs w:val="21"/>
        </w:rPr>
      </w:pPr>
      <w:r w:rsidRPr="007C08B0">
        <w:rPr>
          <w:rFonts w:hint="eastAsia"/>
          <w:color w:val="000000"/>
          <w:spacing w:val="-10"/>
          <w:szCs w:val="21"/>
        </w:rPr>
        <w:t xml:space="preserve">D. </w:t>
      </w:r>
      <w:r w:rsidRPr="007C08B0">
        <w:rPr>
          <w:rFonts w:hint="eastAsia"/>
          <w:color w:val="000000"/>
          <w:spacing w:val="-10"/>
          <w:szCs w:val="21"/>
        </w:rPr>
        <w:t>电路的总功率变大</w:t>
      </w:r>
    </w:p>
    <w:p w:rsidR="007C08B0" w:rsidRPr="007C08B0" w:rsidRDefault="007C08B0" w:rsidP="007C08B0">
      <w:pPr>
        <w:rPr>
          <w:color w:val="000000"/>
          <w:spacing w:val="-10"/>
          <w:szCs w:val="21"/>
        </w:rPr>
      </w:pPr>
      <w:r w:rsidRPr="007C08B0">
        <w:rPr>
          <w:rFonts w:hint="eastAsia"/>
          <w:color w:val="000000"/>
          <w:spacing w:val="-10"/>
          <w:szCs w:val="21"/>
        </w:rPr>
        <w:t xml:space="preserve">20. </w:t>
      </w:r>
      <w:r w:rsidRPr="007C08B0">
        <w:rPr>
          <w:rFonts w:hint="eastAsia"/>
          <w:color w:val="000000"/>
          <w:spacing w:val="-10"/>
          <w:szCs w:val="21"/>
        </w:rPr>
        <w:t>放在水平桌面上的甲、乙两个相同的容器中盛有同种液体，体积相等的</w:t>
      </w: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66432" behindDoc="1" locked="0" layoutInCell="1" allowOverlap="1" wp14:anchorId="5662017F" wp14:editId="08E03D68">
            <wp:simplePos x="0" y="0"/>
            <wp:positionH relativeFrom="column">
              <wp:posOffset>4027805</wp:posOffset>
            </wp:positionH>
            <wp:positionV relativeFrom="paragraph">
              <wp:posOffset>63500</wp:posOffset>
            </wp:positionV>
            <wp:extent cx="1903095" cy="1075055"/>
            <wp:effectExtent l="19050" t="0" r="1905" b="0"/>
            <wp:wrapTight wrapText="bothSides">
              <wp:wrapPolygon edited="0">
                <wp:start x="-216" y="0"/>
                <wp:lineTo x="-216" y="21051"/>
                <wp:lineTo x="21622" y="21051"/>
                <wp:lineTo x="21622" y="0"/>
                <wp:lineTo x="-216" y="0"/>
              </wp:wrapPolygon>
            </wp:wrapTight>
            <wp:docPr id="13" name="图片 12"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83161" name="图片 12" descr="013.jpg"/>
                    <pic:cNvPicPr>
                      <a:picLocks noChangeAspect="1"/>
                    </pic:cNvPicPr>
                  </pic:nvPicPr>
                  <pic:blipFill>
                    <a:blip r:embed="rId19"/>
                    <a:stretch>
                      <a:fillRect/>
                    </a:stretch>
                  </pic:blipFill>
                  <pic:spPr>
                    <a:xfrm>
                      <a:off x="0" y="0"/>
                      <a:ext cx="1903095" cy="1075055"/>
                    </a:xfrm>
                    <a:prstGeom prst="rect">
                      <a:avLst/>
                    </a:prstGeom>
                  </pic:spPr>
                </pic:pic>
              </a:graphicData>
            </a:graphic>
          </wp:anchor>
        </w:drawing>
      </w:r>
      <w:r w:rsidRPr="007C08B0">
        <w:rPr>
          <w:rFonts w:hint="eastAsia"/>
          <w:color w:val="000000"/>
          <w:spacing w:val="-10"/>
          <w:szCs w:val="21"/>
        </w:rPr>
        <w:t xml:space="preserve">   a</w:t>
      </w:r>
      <w:r w:rsidRPr="007C08B0">
        <w:rPr>
          <w:rFonts w:hint="eastAsia"/>
          <w:color w:val="000000"/>
          <w:spacing w:val="-10"/>
          <w:szCs w:val="21"/>
        </w:rPr>
        <w:t>、</w:t>
      </w:r>
      <w:r w:rsidRPr="007C08B0">
        <w:rPr>
          <w:rFonts w:hint="eastAsia"/>
          <w:color w:val="000000"/>
          <w:spacing w:val="-10"/>
          <w:szCs w:val="21"/>
        </w:rPr>
        <w:t>b</w:t>
      </w:r>
      <w:r w:rsidRPr="007C08B0">
        <w:rPr>
          <w:rFonts w:hint="eastAsia"/>
          <w:color w:val="000000"/>
          <w:spacing w:val="-10"/>
          <w:szCs w:val="21"/>
        </w:rPr>
        <w:t>两个物体在液体中静止时，两液面相平，如图所示，则</w:t>
      </w:r>
    </w:p>
    <w:p w:rsidR="007C08B0" w:rsidRPr="007C08B0" w:rsidRDefault="007C08B0" w:rsidP="007C08B0">
      <w:pPr>
        <w:ind w:firstLine="330"/>
        <w:rPr>
          <w:color w:val="000000"/>
          <w:spacing w:val="-10"/>
          <w:szCs w:val="21"/>
        </w:rPr>
      </w:pPr>
      <w:r w:rsidRPr="007C08B0">
        <w:rPr>
          <w:rFonts w:hint="eastAsia"/>
          <w:color w:val="000000"/>
          <w:spacing w:val="-10"/>
          <w:szCs w:val="21"/>
        </w:rPr>
        <w:t xml:space="preserve">A. </w:t>
      </w:r>
      <w:r w:rsidRPr="007C08B0">
        <w:rPr>
          <w:rFonts w:hint="eastAsia"/>
          <w:color w:val="000000"/>
          <w:spacing w:val="-10"/>
          <w:szCs w:val="21"/>
        </w:rPr>
        <w:t>物体</w:t>
      </w:r>
      <w:r w:rsidRPr="007C08B0">
        <w:rPr>
          <w:rFonts w:hint="eastAsia"/>
          <w:color w:val="000000"/>
          <w:spacing w:val="-10"/>
          <w:szCs w:val="21"/>
        </w:rPr>
        <w:t>a</w:t>
      </w:r>
      <w:r w:rsidRPr="007C08B0">
        <w:rPr>
          <w:rFonts w:hint="eastAsia"/>
          <w:color w:val="000000"/>
          <w:spacing w:val="-10"/>
          <w:szCs w:val="21"/>
        </w:rPr>
        <w:t>的密度大</w:t>
      </w:r>
    </w:p>
    <w:p w:rsidR="007C08B0" w:rsidRPr="007C08B0" w:rsidRDefault="007C08B0" w:rsidP="007C08B0">
      <w:pPr>
        <w:ind w:firstLine="330"/>
        <w:rPr>
          <w:color w:val="000000"/>
          <w:spacing w:val="-10"/>
          <w:szCs w:val="21"/>
        </w:rPr>
      </w:pPr>
      <w:r w:rsidRPr="007C08B0">
        <w:rPr>
          <w:rFonts w:hint="eastAsia"/>
          <w:color w:val="000000"/>
          <w:spacing w:val="-10"/>
          <w:szCs w:val="21"/>
        </w:rPr>
        <w:t xml:space="preserve">B. </w:t>
      </w:r>
      <w:r w:rsidRPr="007C08B0">
        <w:rPr>
          <w:rFonts w:hint="eastAsia"/>
          <w:color w:val="000000"/>
          <w:spacing w:val="-10"/>
          <w:szCs w:val="21"/>
        </w:rPr>
        <w:t>物体</w:t>
      </w:r>
      <w:r w:rsidRPr="007C08B0">
        <w:rPr>
          <w:rFonts w:hint="eastAsia"/>
          <w:color w:val="000000"/>
          <w:spacing w:val="-10"/>
          <w:szCs w:val="21"/>
        </w:rPr>
        <w:t>b</w:t>
      </w:r>
      <w:r w:rsidRPr="007C08B0">
        <w:rPr>
          <w:rFonts w:hint="eastAsia"/>
          <w:color w:val="000000"/>
          <w:spacing w:val="-10"/>
          <w:szCs w:val="21"/>
        </w:rPr>
        <w:t>受到的浮力小</w:t>
      </w:r>
    </w:p>
    <w:p w:rsidR="007C08B0" w:rsidRPr="007C08B0" w:rsidRDefault="007C08B0" w:rsidP="007C08B0">
      <w:pPr>
        <w:ind w:firstLine="330"/>
        <w:rPr>
          <w:color w:val="000000"/>
          <w:spacing w:val="-10"/>
          <w:szCs w:val="21"/>
        </w:rPr>
      </w:pPr>
      <w:r w:rsidRPr="007C08B0">
        <w:rPr>
          <w:rFonts w:hint="eastAsia"/>
          <w:color w:val="000000"/>
          <w:spacing w:val="-10"/>
          <w:szCs w:val="21"/>
        </w:rPr>
        <w:t xml:space="preserve">C. </w:t>
      </w:r>
      <w:r w:rsidRPr="007C08B0">
        <w:rPr>
          <w:rFonts w:hint="eastAsia"/>
          <w:color w:val="000000"/>
          <w:spacing w:val="-10"/>
          <w:szCs w:val="21"/>
        </w:rPr>
        <w:t>甲容器底部受到的压力小</w:t>
      </w:r>
    </w:p>
    <w:p w:rsidR="007C08B0" w:rsidRPr="007C08B0" w:rsidRDefault="007C08B0" w:rsidP="007C08B0">
      <w:pPr>
        <w:ind w:firstLine="330"/>
        <w:rPr>
          <w:color w:val="000000"/>
          <w:spacing w:val="-10"/>
          <w:szCs w:val="21"/>
        </w:rPr>
      </w:pPr>
      <w:r w:rsidRPr="007C08B0">
        <w:rPr>
          <w:rFonts w:hint="eastAsia"/>
          <w:color w:val="000000"/>
          <w:spacing w:val="-10"/>
          <w:szCs w:val="21"/>
        </w:rPr>
        <w:t xml:space="preserve">D. </w:t>
      </w:r>
      <w:r w:rsidRPr="007C08B0">
        <w:rPr>
          <w:rFonts w:hint="eastAsia"/>
          <w:color w:val="000000"/>
          <w:spacing w:val="-10"/>
          <w:szCs w:val="21"/>
        </w:rPr>
        <w:t>两容器对桌面的压强一样大</w:t>
      </w:r>
    </w:p>
    <w:p w:rsidR="007C08B0" w:rsidRPr="007C08B0" w:rsidRDefault="007C08B0" w:rsidP="007C08B0">
      <w:pPr>
        <w:rPr>
          <w:color w:val="000000"/>
          <w:spacing w:val="-10"/>
          <w:szCs w:val="21"/>
        </w:rPr>
      </w:pPr>
      <w:r w:rsidRPr="007C08B0">
        <w:rPr>
          <w:rFonts w:hint="eastAsia"/>
          <w:color w:val="000000"/>
          <w:spacing w:val="-10"/>
          <w:szCs w:val="21"/>
        </w:rPr>
        <w:t>二、填空题（每空</w:t>
      </w:r>
      <w:r w:rsidRPr="007C08B0">
        <w:rPr>
          <w:rFonts w:hint="eastAsia"/>
          <w:color w:val="000000"/>
          <w:spacing w:val="-10"/>
          <w:szCs w:val="21"/>
        </w:rPr>
        <w:t>1</w:t>
      </w:r>
      <w:r w:rsidRPr="007C08B0">
        <w:rPr>
          <w:rFonts w:hint="eastAsia"/>
          <w:color w:val="000000"/>
          <w:spacing w:val="-10"/>
          <w:szCs w:val="21"/>
        </w:rPr>
        <w:t>分，共</w:t>
      </w:r>
      <w:r w:rsidRPr="007C08B0">
        <w:rPr>
          <w:rFonts w:hint="eastAsia"/>
          <w:color w:val="000000"/>
          <w:spacing w:val="-10"/>
          <w:szCs w:val="21"/>
        </w:rPr>
        <w:t>18</w:t>
      </w:r>
      <w:r w:rsidRPr="007C08B0">
        <w:rPr>
          <w:rFonts w:hint="eastAsia"/>
          <w:color w:val="000000"/>
          <w:spacing w:val="-10"/>
          <w:szCs w:val="21"/>
        </w:rPr>
        <w:t>分）</w:t>
      </w:r>
    </w:p>
    <w:p w:rsidR="007C08B0" w:rsidRPr="007C08B0" w:rsidRDefault="007C08B0" w:rsidP="007C08B0">
      <w:pPr>
        <w:rPr>
          <w:color w:val="000000"/>
          <w:spacing w:val="-10"/>
          <w:szCs w:val="21"/>
        </w:rPr>
      </w:pPr>
      <w:r w:rsidRPr="007C08B0">
        <w:rPr>
          <w:rFonts w:hint="eastAsia"/>
          <w:color w:val="000000"/>
          <w:spacing w:val="-10"/>
          <w:szCs w:val="21"/>
        </w:rPr>
        <w:t>21. 2020</w:t>
      </w:r>
      <w:r w:rsidRPr="007C08B0">
        <w:rPr>
          <w:rFonts w:hint="eastAsia"/>
          <w:color w:val="000000"/>
          <w:spacing w:val="-10"/>
          <w:szCs w:val="21"/>
        </w:rPr>
        <w:t>年</w:t>
      </w:r>
      <w:r w:rsidRPr="007C08B0">
        <w:rPr>
          <w:rFonts w:hint="eastAsia"/>
          <w:color w:val="000000"/>
          <w:spacing w:val="-10"/>
          <w:szCs w:val="21"/>
        </w:rPr>
        <w:t>12</w:t>
      </w:r>
      <w:r w:rsidRPr="007C08B0">
        <w:rPr>
          <w:rFonts w:hint="eastAsia"/>
          <w:color w:val="000000"/>
          <w:spacing w:val="-10"/>
          <w:szCs w:val="21"/>
        </w:rPr>
        <w:t>月</w:t>
      </w:r>
      <w:r w:rsidRPr="007C08B0">
        <w:rPr>
          <w:rFonts w:hint="eastAsia"/>
          <w:color w:val="000000"/>
          <w:spacing w:val="-10"/>
          <w:szCs w:val="21"/>
        </w:rPr>
        <w:t>17</w:t>
      </w:r>
      <w:r w:rsidRPr="007C08B0">
        <w:rPr>
          <w:rFonts w:hint="eastAsia"/>
          <w:color w:val="000000"/>
          <w:spacing w:val="-10"/>
          <w:szCs w:val="21"/>
        </w:rPr>
        <w:t>日凌晨，嫦娥五号月球探测器带着“月球土特产”安全着陆。嫦娥五号探测器由上升器，</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着陆器、返回器和轨道器四部分组成。着陆器和上升器的组合体降落至月球表面后完成月球采样，并将</w:t>
      </w:r>
    </w:p>
    <w:p w:rsidR="007C08B0" w:rsidRPr="007C08B0" w:rsidRDefault="007C08B0" w:rsidP="007C08B0">
      <w:pPr>
        <w:ind w:left="279" w:hangingChars="147" w:hanging="279"/>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携带的国旗在月面展开，最终，独自携带</w:t>
      </w:r>
      <w:r w:rsidRPr="007C08B0">
        <w:rPr>
          <w:rFonts w:hint="eastAsia"/>
          <w:color w:val="000000"/>
          <w:spacing w:val="-10"/>
          <w:szCs w:val="21"/>
        </w:rPr>
        <w:t>1731g</w:t>
      </w:r>
      <w:r w:rsidRPr="007C08B0">
        <w:rPr>
          <w:rFonts w:hint="eastAsia"/>
          <w:color w:val="000000"/>
          <w:spacing w:val="-10"/>
          <w:szCs w:val="21"/>
        </w:rPr>
        <w:t>月球样品的返回器先以高速进入地球大气层，然后借助大气层提供的升力“打水漂”后跳起来，之后再重新进入大气层才安全返回地面（如图）</w:t>
      </w: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67456" behindDoc="1" locked="0" layoutInCell="1" allowOverlap="1" wp14:anchorId="1DA07136" wp14:editId="2F23E176">
            <wp:simplePos x="0" y="0"/>
            <wp:positionH relativeFrom="column">
              <wp:posOffset>3945890</wp:posOffset>
            </wp:positionH>
            <wp:positionV relativeFrom="paragraph">
              <wp:posOffset>50165</wp:posOffset>
            </wp:positionV>
            <wp:extent cx="1428750" cy="767715"/>
            <wp:effectExtent l="19050" t="0" r="0" b="0"/>
            <wp:wrapTight wrapText="bothSides">
              <wp:wrapPolygon edited="0">
                <wp:start x="-288" y="0"/>
                <wp:lineTo x="-288" y="20903"/>
                <wp:lineTo x="21600" y="20903"/>
                <wp:lineTo x="21600" y="0"/>
                <wp:lineTo x="-288" y="0"/>
              </wp:wrapPolygon>
            </wp:wrapTight>
            <wp:docPr id="14" name="图片 13"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5750" name="图片 13" descr="014.jpg"/>
                    <pic:cNvPicPr>
                      <a:picLocks noChangeAspect="1"/>
                    </pic:cNvPicPr>
                  </pic:nvPicPr>
                  <pic:blipFill>
                    <a:blip r:embed="rId20"/>
                    <a:stretch>
                      <a:fillRect/>
                    </a:stretch>
                  </pic:blipFill>
                  <pic:spPr>
                    <a:xfrm>
                      <a:off x="0" y="0"/>
                      <a:ext cx="1428750" cy="767715"/>
                    </a:xfrm>
                    <a:prstGeom prst="rect">
                      <a:avLst/>
                    </a:prstGeom>
                  </pic:spPr>
                </pic:pic>
              </a:graphicData>
            </a:graphic>
          </wp:anchor>
        </w:drawing>
      </w:r>
      <w:r w:rsidRPr="007C08B0">
        <w:rPr>
          <w:rFonts w:hint="eastAsia"/>
          <w:color w:val="000000"/>
          <w:spacing w:val="-10"/>
          <w:szCs w:val="21"/>
        </w:rPr>
        <w:t>（</w:t>
      </w:r>
      <w:r w:rsidRPr="007C08B0">
        <w:rPr>
          <w:rFonts w:hint="eastAsia"/>
          <w:color w:val="000000"/>
          <w:spacing w:val="-10"/>
          <w:szCs w:val="21"/>
        </w:rPr>
        <w:t>1</w:t>
      </w:r>
      <w:r w:rsidRPr="007C08B0">
        <w:rPr>
          <w:rFonts w:hint="eastAsia"/>
          <w:color w:val="000000"/>
          <w:spacing w:val="-10"/>
          <w:szCs w:val="21"/>
        </w:rPr>
        <w:t>）国旗上的五角星呈现黄色是因为五角星只</w:t>
      </w:r>
      <w:r w:rsidRPr="007C08B0">
        <w:rPr>
          <w:rFonts w:hint="eastAsia"/>
          <w:color w:val="000000"/>
          <w:spacing w:val="-10"/>
          <w:szCs w:val="21"/>
        </w:rPr>
        <w:t>________</w:t>
      </w:r>
      <w:r w:rsidRPr="007C08B0">
        <w:rPr>
          <w:rFonts w:hint="eastAsia"/>
          <w:color w:val="000000"/>
          <w:spacing w:val="-10"/>
          <w:szCs w:val="21"/>
        </w:rPr>
        <w:t>（选填“反射”</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或“吸收”）黄光。</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2</w:t>
      </w:r>
      <w:r w:rsidRPr="007C08B0">
        <w:rPr>
          <w:rFonts w:hint="eastAsia"/>
          <w:color w:val="000000"/>
          <w:spacing w:val="-10"/>
          <w:szCs w:val="21"/>
        </w:rPr>
        <w:t>）返回器加速下降的过程中，动能</w:t>
      </w:r>
      <w:r w:rsidRPr="007C08B0">
        <w:rPr>
          <w:rFonts w:hint="eastAsia"/>
          <w:color w:val="000000"/>
          <w:spacing w:val="-10"/>
          <w:szCs w:val="21"/>
        </w:rPr>
        <w:t>________</w:t>
      </w:r>
      <w:r w:rsidRPr="007C08B0">
        <w:rPr>
          <w:rFonts w:hint="eastAsia"/>
          <w:color w:val="000000"/>
          <w:spacing w:val="-10"/>
          <w:szCs w:val="21"/>
        </w:rPr>
        <w:t>（选填“增大”“减小”</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或“不变”）；进入大气层与大气摩擦导致其温度升高，这是通过</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_________</w:t>
      </w:r>
      <w:r w:rsidRPr="007C08B0">
        <w:rPr>
          <w:rFonts w:hint="eastAsia"/>
          <w:color w:val="000000"/>
          <w:spacing w:val="-10"/>
          <w:szCs w:val="21"/>
        </w:rPr>
        <w:t>的方式改变了内能；借助大气层提供的升力“打水漂”，</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说明力可以改变物体的</w:t>
      </w:r>
      <w:r w:rsidRPr="007C08B0">
        <w:rPr>
          <w:rFonts w:hint="eastAsia"/>
          <w:color w:val="000000"/>
          <w:spacing w:val="-10"/>
          <w:szCs w:val="21"/>
        </w:rPr>
        <w:t>__________</w:t>
      </w:r>
      <w:r w:rsidRPr="007C08B0">
        <w:rPr>
          <w:rFonts w:hint="eastAsia"/>
          <w:color w:val="000000"/>
          <w:spacing w:val="-10"/>
          <w:szCs w:val="21"/>
        </w:rPr>
        <w:t>；安全返回的返回器将地面砸出个大坑，说明力可以改变物体的</w:t>
      </w:r>
      <w:r w:rsidRPr="007C08B0">
        <w:rPr>
          <w:rFonts w:hint="eastAsia"/>
          <w:color w:val="000000"/>
          <w:spacing w:val="-10"/>
          <w:szCs w:val="21"/>
        </w:rPr>
        <w:t>_________</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3</w:t>
      </w:r>
      <w:r w:rsidRPr="007C08B0">
        <w:rPr>
          <w:rFonts w:hint="eastAsia"/>
          <w:color w:val="000000"/>
          <w:spacing w:val="-10"/>
          <w:szCs w:val="21"/>
        </w:rPr>
        <w:t>）</w:t>
      </w:r>
      <w:r w:rsidRPr="007C08B0">
        <w:rPr>
          <w:rFonts w:hint="eastAsia"/>
          <w:color w:val="000000"/>
          <w:spacing w:val="-10"/>
          <w:szCs w:val="21"/>
        </w:rPr>
        <w:t>1731g</w:t>
      </w:r>
      <w:r w:rsidRPr="007C08B0">
        <w:rPr>
          <w:rFonts w:hint="eastAsia"/>
          <w:color w:val="000000"/>
          <w:spacing w:val="-10"/>
          <w:szCs w:val="21"/>
        </w:rPr>
        <w:t>月球样品到达地球后，质量</w:t>
      </w:r>
      <w:r w:rsidRPr="007C08B0">
        <w:rPr>
          <w:rFonts w:hint="eastAsia"/>
          <w:color w:val="000000"/>
          <w:spacing w:val="-10"/>
          <w:szCs w:val="21"/>
        </w:rPr>
        <w:t>________</w:t>
      </w:r>
      <w:r w:rsidRPr="007C08B0">
        <w:rPr>
          <w:rFonts w:hint="eastAsia"/>
          <w:color w:val="000000"/>
          <w:spacing w:val="-10"/>
          <w:szCs w:val="21"/>
        </w:rPr>
        <w:t>（选填“变大”“变小”或“不变”）</w:t>
      </w:r>
    </w:p>
    <w:p w:rsidR="007C08B0" w:rsidRPr="007C08B0" w:rsidRDefault="007C08B0" w:rsidP="007C08B0">
      <w:pPr>
        <w:rPr>
          <w:color w:val="000000"/>
          <w:spacing w:val="-10"/>
          <w:szCs w:val="21"/>
        </w:rPr>
      </w:pPr>
      <w:r w:rsidRPr="007C08B0">
        <w:rPr>
          <w:rFonts w:hint="eastAsia"/>
          <w:color w:val="000000"/>
          <w:spacing w:val="-10"/>
          <w:szCs w:val="21"/>
        </w:rPr>
        <w:t>22.  2021</w:t>
      </w:r>
      <w:r w:rsidRPr="007C08B0">
        <w:rPr>
          <w:rFonts w:hint="eastAsia"/>
          <w:color w:val="000000"/>
          <w:spacing w:val="-10"/>
          <w:szCs w:val="21"/>
        </w:rPr>
        <w:t>年</w:t>
      </w:r>
      <w:r w:rsidRPr="007C08B0">
        <w:rPr>
          <w:rFonts w:hint="eastAsia"/>
          <w:color w:val="000000"/>
          <w:spacing w:val="-10"/>
          <w:szCs w:val="21"/>
        </w:rPr>
        <w:t>2</w:t>
      </w:r>
      <w:r w:rsidRPr="007C08B0">
        <w:rPr>
          <w:rFonts w:hint="eastAsia"/>
          <w:color w:val="000000"/>
          <w:spacing w:val="-10"/>
          <w:szCs w:val="21"/>
        </w:rPr>
        <w:t>月</w:t>
      </w:r>
      <w:r w:rsidRPr="007C08B0">
        <w:rPr>
          <w:rFonts w:hint="eastAsia"/>
          <w:color w:val="000000"/>
          <w:spacing w:val="-10"/>
          <w:szCs w:val="21"/>
        </w:rPr>
        <w:t>4</w:t>
      </w:r>
      <w:r w:rsidRPr="007C08B0">
        <w:rPr>
          <w:rFonts w:hint="eastAsia"/>
          <w:color w:val="000000"/>
          <w:spacing w:val="-10"/>
          <w:szCs w:val="21"/>
        </w:rPr>
        <w:t>日晚，北京冬奥会倒计时一周年活动在国家游泳中心“冰立方”举行，下图是中国女子</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冰壶队积极备战训练的情景。掷球员将冰壶沿水平冰面推出后，冰壶由于</w:t>
      </w:r>
      <w:r w:rsidRPr="007C08B0">
        <w:rPr>
          <w:rFonts w:hint="eastAsia"/>
          <w:color w:val="000000"/>
          <w:spacing w:val="-10"/>
          <w:szCs w:val="21"/>
        </w:rPr>
        <w:t>________</w:t>
      </w:r>
      <w:r w:rsidRPr="007C08B0">
        <w:rPr>
          <w:rFonts w:hint="eastAsia"/>
          <w:color w:val="000000"/>
          <w:spacing w:val="-10"/>
          <w:szCs w:val="21"/>
        </w:rPr>
        <w:t>继续向前运动；刷冰</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员不停地刷冰面可以</w:t>
      </w:r>
      <w:r w:rsidRPr="007C08B0">
        <w:rPr>
          <w:rFonts w:hint="eastAsia"/>
          <w:color w:val="000000"/>
          <w:spacing w:val="-10"/>
          <w:szCs w:val="21"/>
        </w:rPr>
        <w:t>________</w:t>
      </w:r>
      <w:r w:rsidRPr="007C08B0">
        <w:rPr>
          <w:rFonts w:hint="eastAsia"/>
          <w:color w:val="000000"/>
          <w:spacing w:val="-10"/>
          <w:szCs w:val="21"/>
        </w:rPr>
        <w:t>（选填“增大”或“减小”）冰壶受到的摩擦力；如果摩擦力为零，运动</w:t>
      </w:r>
    </w:p>
    <w:p w:rsidR="007C08B0" w:rsidRPr="007C08B0" w:rsidRDefault="007C08B0" w:rsidP="007C08B0">
      <w:pPr>
        <w:ind w:firstLineChars="147" w:firstLine="309"/>
        <w:rPr>
          <w:color w:val="000000"/>
          <w:spacing w:val="-10"/>
          <w:szCs w:val="21"/>
        </w:rPr>
      </w:pPr>
      <w:r w:rsidRPr="007C08B0">
        <w:rPr>
          <w:rFonts w:hint="eastAsia"/>
          <w:noProof/>
          <w:color w:val="000000"/>
          <w:spacing w:val="-10"/>
          <w:szCs w:val="21"/>
        </w:rPr>
        <w:drawing>
          <wp:anchor distT="0" distB="0" distL="114300" distR="114300" simplePos="0" relativeHeight="251668480" behindDoc="1" locked="0" layoutInCell="1" allowOverlap="1" wp14:anchorId="0E8D323A" wp14:editId="59CCA40D">
            <wp:simplePos x="0" y="0"/>
            <wp:positionH relativeFrom="column">
              <wp:posOffset>4209415</wp:posOffset>
            </wp:positionH>
            <wp:positionV relativeFrom="paragraph">
              <wp:posOffset>-102870</wp:posOffset>
            </wp:positionV>
            <wp:extent cx="1362075" cy="833755"/>
            <wp:effectExtent l="19050" t="0" r="9525" b="0"/>
            <wp:wrapTight wrapText="bothSides">
              <wp:wrapPolygon edited="0">
                <wp:start x="-302" y="0"/>
                <wp:lineTo x="-302" y="21222"/>
                <wp:lineTo x="21751" y="21222"/>
                <wp:lineTo x="21751" y="0"/>
                <wp:lineTo x="-302" y="0"/>
              </wp:wrapPolygon>
            </wp:wrapTight>
            <wp:docPr id="15" name="图片 14"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66057" name="图片 14" descr="015.jpg"/>
                    <pic:cNvPicPr>
                      <a:picLocks noChangeAspect="1"/>
                    </pic:cNvPicPr>
                  </pic:nvPicPr>
                  <pic:blipFill>
                    <a:blip r:embed="rId21"/>
                    <a:stretch>
                      <a:fillRect/>
                    </a:stretch>
                  </pic:blipFill>
                  <pic:spPr>
                    <a:xfrm>
                      <a:off x="0" y="0"/>
                      <a:ext cx="1362075" cy="833755"/>
                    </a:xfrm>
                    <a:prstGeom prst="rect">
                      <a:avLst/>
                    </a:prstGeom>
                  </pic:spPr>
                </pic:pic>
              </a:graphicData>
            </a:graphic>
          </wp:anchor>
        </w:drawing>
      </w:r>
      <w:r w:rsidRPr="007C08B0">
        <w:rPr>
          <w:rFonts w:hint="eastAsia"/>
          <w:color w:val="000000"/>
          <w:spacing w:val="-10"/>
          <w:szCs w:val="21"/>
        </w:rPr>
        <w:t>的冰壶将</w:t>
      </w:r>
      <w:r w:rsidRPr="007C08B0">
        <w:rPr>
          <w:rFonts w:hint="eastAsia"/>
          <w:color w:val="000000"/>
          <w:spacing w:val="-10"/>
          <w:szCs w:val="21"/>
        </w:rPr>
        <w:t>_________</w:t>
      </w:r>
      <w:r w:rsidRPr="007C08B0">
        <w:rPr>
          <w:rFonts w:hint="eastAsia"/>
          <w:color w:val="000000"/>
          <w:spacing w:val="-10"/>
          <w:szCs w:val="21"/>
        </w:rPr>
        <w:t>（选填“静止”“逐渐停下来”或“做匀速直线运动”）。</w:t>
      </w:r>
    </w:p>
    <w:p w:rsidR="007C08B0" w:rsidRPr="007C08B0" w:rsidRDefault="007C08B0" w:rsidP="007C08B0">
      <w:pPr>
        <w:rPr>
          <w:color w:val="000000"/>
          <w:spacing w:val="-10"/>
          <w:szCs w:val="21"/>
        </w:rPr>
      </w:pPr>
      <w:r w:rsidRPr="007C08B0">
        <w:rPr>
          <w:rFonts w:hint="eastAsia"/>
          <w:color w:val="000000"/>
          <w:spacing w:val="-10"/>
          <w:szCs w:val="21"/>
        </w:rPr>
        <w:t xml:space="preserve">23. </w:t>
      </w:r>
      <w:r w:rsidRPr="007C08B0">
        <w:rPr>
          <w:rFonts w:hint="eastAsia"/>
          <w:color w:val="000000"/>
          <w:spacing w:val="-10"/>
          <w:szCs w:val="21"/>
        </w:rPr>
        <w:t>如图所示，由通电螺线管的磁感线方向可知，电流表的上端为</w:t>
      </w:r>
      <w:r w:rsidRPr="007C08B0">
        <w:rPr>
          <w:rFonts w:hint="eastAsia"/>
          <w:color w:val="000000"/>
          <w:spacing w:val="-10"/>
          <w:szCs w:val="21"/>
        </w:rPr>
        <w:t>_______</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接线柱；静止的小磁针的左端为</w:t>
      </w:r>
      <w:r w:rsidRPr="007C08B0">
        <w:rPr>
          <w:rFonts w:hint="eastAsia"/>
          <w:color w:val="000000"/>
          <w:spacing w:val="-10"/>
          <w:szCs w:val="21"/>
        </w:rPr>
        <w:t>_________</w:t>
      </w:r>
      <w:r w:rsidRPr="007C08B0">
        <w:rPr>
          <w:rFonts w:hint="eastAsia"/>
          <w:color w:val="000000"/>
          <w:spacing w:val="-10"/>
          <w:szCs w:val="21"/>
        </w:rPr>
        <w:t>极。</w:t>
      </w: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69504" behindDoc="1" locked="0" layoutInCell="1" allowOverlap="1" wp14:anchorId="1ABE5D6B" wp14:editId="14128B6B">
            <wp:simplePos x="0" y="0"/>
            <wp:positionH relativeFrom="column">
              <wp:posOffset>1429385</wp:posOffset>
            </wp:positionH>
            <wp:positionV relativeFrom="paragraph">
              <wp:posOffset>71120</wp:posOffset>
            </wp:positionV>
            <wp:extent cx="2138680" cy="1052830"/>
            <wp:effectExtent l="19050" t="0" r="0" b="0"/>
            <wp:wrapTight wrapText="bothSides">
              <wp:wrapPolygon edited="0">
                <wp:start x="-192" y="0"/>
                <wp:lineTo x="-192" y="21105"/>
                <wp:lineTo x="21549" y="21105"/>
                <wp:lineTo x="21549" y="0"/>
                <wp:lineTo x="-192" y="0"/>
              </wp:wrapPolygon>
            </wp:wrapTight>
            <wp:docPr id="42" name="图片 15"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963" name="图片 15" descr="016.jpg"/>
                    <pic:cNvPicPr>
                      <a:picLocks noChangeAspect="1"/>
                    </pic:cNvPicPr>
                  </pic:nvPicPr>
                  <pic:blipFill>
                    <a:blip r:embed="rId22"/>
                    <a:stretch>
                      <a:fillRect/>
                    </a:stretch>
                  </pic:blipFill>
                  <pic:spPr>
                    <a:xfrm>
                      <a:off x="0" y="0"/>
                      <a:ext cx="2138680" cy="1052830"/>
                    </a:xfrm>
                    <a:prstGeom prst="rect">
                      <a:avLst/>
                    </a:prstGeom>
                  </pic:spPr>
                </pic:pic>
              </a:graphicData>
            </a:graphic>
          </wp:anchor>
        </w:drawing>
      </w:r>
      <w:r w:rsidRPr="007C08B0">
        <w:rPr>
          <w:rFonts w:hint="eastAsia"/>
          <w:color w:val="000000"/>
          <w:spacing w:val="-10"/>
          <w:szCs w:val="21"/>
        </w:rPr>
        <w:t xml:space="preserve">    </w:t>
      </w: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70528" behindDoc="1" locked="0" layoutInCell="1" allowOverlap="1" wp14:anchorId="267B4E88" wp14:editId="638075E5">
            <wp:simplePos x="0" y="0"/>
            <wp:positionH relativeFrom="column">
              <wp:posOffset>3272790</wp:posOffset>
            </wp:positionH>
            <wp:positionV relativeFrom="paragraph">
              <wp:posOffset>26035</wp:posOffset>
            </wp:positionV>
            <wp:extent cx="2402205" cy="1133475"/>
            <wp:effectExtent l="19050" t="0" r="0" b="0"/>
            <wp:wrapTight wrapText="bothSides">
              <wp:wrapPolygon edited="0">
                <wp:start x="-171" y="0"/>
                <wp:lineTo x="-171" y="21418"/>
                <wp:lineTo x="21583" y="21418"/>
                <wp:lineTo x="21583" y="0"/>
                <wp:lineTo x="-171" y="0"/>
              </wp:wrapPolygon>
            </wp:wrapTight>
            <wp:docPr id="17" name="图片 16"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75230" name="图片 16" descr="017.jpg"/>
                    <pic:cNvPicPr>
                      <a:picLocks noChangeAspect="1"/>
                    </pic:cNvPicPr>
                  </pic:nvPicPr>
                  <pic:blipFill>
                    <a:blip r:embed="rId23"/>
                    <a:stretch>
                      <a:fillRect/>
                    </a:stretch>
                  </pic:blipFill>
                  <pic:spPr>
                    <a:xfrm>
                      <a:off x="0" y="0"/>
                      <a:ext cx="2402205" cy="1133475"/>
                    </a:xfrm>
                    <a:prstGeom prst="rect">
                      <a:avLst/>
                    </a:prstGeom>
                  </pic:spPr>
                </pic:pic>
              </a:graphicData>
            </a:graphic>
          </wp:anchor>
        </w:drawing>
      </w:r>
      <w:r w:rsidRPr="007C08B0">
        <w:rPr>
          <w:rFonts w:hint="eastAsia"/>
          <w:color w:val="000000"/>
          <w:spacing w:val="-10"/>
          <w:szCs w:val="21"/>
        </w:rPr>
        <w:t>24. 2021</w:t>
      </w:r>
      <w:r w:rsidRPr="007C08B0">
        <w:rPr>
          <w:rFonts w:hint="eastAsia"/>
          <w:color w:val="000000"/>
          <w:spacing w:val="-10"/>
          <w:szCs w:val="21"/>
        </w:rPr>
        <w:t>年</w:t>
      </w:r>
      <w:r w:rsidRPr="007C08B0">
        <w:rPr>
          <w:rFonts w:hint="eastAsia"/>
          <w:color w:val="000000"/>
          <w:spacing w:val="-10"/>
          <w:szCs w:val="21"/>
        </w:rPr>
        <w:t>4</w:t>
      </w:r>
      <w:r w:rsidRPr="007C08B0">
        <w:rPr>
          <w:rFonts w:hint="eastAsia"/>
          <w:color w:val="000000"/>
          <w:spacing w:val="-10"/>
          <w:szCs w:val="21"/>
        </w:rPr>
        <w:t>月</w:t>
      </w:r>
      <w:r w:rsidRPr="007C08B0">
        <w:rPr>
          <w:rFonts w:hint="eastAsia"/>
          <w:color w:val="000000"/>
          <w:spacing w:val="-10"/>
          <w:szCs w:val="21"/>
        </w:rPr>
        <w:t>23</w:t>
      </w:r>
      <w:r w:rsidRPr="007C08B0">
        <w:rPr>
          <w:rFonts w:hint="eastAsia"/>
          <w:color w:val="000000"/>
          <w:spacing w:val="-10"/>
          <w:szCs w:val="21"/>
        </w:rPr>
        <w:t>日，海军三型主战舰艇</w:t>
      </w:r>
      <w:r w:rsidRPr="007C08B0">
        <w:rPr>
          <w:rFonts w:hint="eastAsia"/>
          <w:color w:val="000000"/>
          <w:spacing w:val="-10"/>
          <w:szCs w:val="21"/>
        </w:rPr>
        <w:t>--------</w:t>
      </w:r>
      <w:r w:rsidRPr="007C08B0">
        <w:rPr>
          <w:rFonts w:hint="eastAsia"/>
          <w:color w:val="000000"/>
          <w:spacing w:val="-10"/>
          <w:szCs w:val="21"/>
        </w:rPr>
        <w:t>长征</w:t>
      </w:r>
      <w:r w:rsidRPr="007C08B0">
        <w:rPr>
          <w:rFonts w:hint="eastAsia"/>
          <w:color w:val="000000"/>
          <w:spacing w:val="-10"/>
          <w:szCs w:val="21"/>
        </w:rPr>
        <w:t>18</w:t>
      </w:r>
      <w:r w:rsidRPr="007C08B0">
        <w:rPr>
          <w:rFonts w:hint="eastAsia"/>
          <w:color w:val="000000"/>
          <w:spacing w:val="-10"/>
          <w:szCs w:val="21"/>
        </w:rPr>
        <w:t>号艇，</w:t>
      </w:r>
      <w:r w:rsidRPr="007C08B0">
        <w:rPr>
          <w:rFonts w:hint="eastAsia"/>
          <w:color w:val="000000"/>
          <w:spacing w:val="-10"/>
          <w:szCs w:val="21"/>
        </w:rPr>
        <w:t xml:space="preserve"> </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大连舰、海南舰在海南三亚某军港集中交接入列。</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中共中央总书记、国家主席、中央军委主席习近平出席</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交接入列活动并登上舰艇视察，如图所示的大连舰满</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载排水量大</w:t>
      </w:r>
      <w:r w:rsidRPr="007C08B0">
        <w:rPr>
          <w:rFonts w:hint="eastAsia"/>
          <w:color w:val="000000"/>
          <w:spacing w:val="-10"/>
          <w:szCs w:val="21"/>
        </w:rPr>
        <w:t>12300t</w:t>
      </w:r>
      <w:r w:rsidRPr="007C08B0">
        <w:rPr>
          <w:rFonts w:hint="eastAsia"/>
          <w:color w:val="000000"/>
          <w:spacing w:val="-10"/>
          <w:szCs w:val="21"/>
        </w:rPr>
        <w:t>，则其满载时受到的浮力为</w:t>
      </w:r>
      <w:r w:rsidRPr="007C08B0">
        <w:rPr>
          <w:rFonts w:hint="eastAsia"/>
          <w:color w:val="000000"/>
          <w:spacing w:val="-10"/>
          <w:szCs w:val="21"/>
        </w:rPr>
        <w:t xml:space="preserve"> </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_________N</w:t>
      </w:r>
      <w:r w:rsidRPr="007C08B0">
        <w:rPr>
          <w:rFonts w:hint="eastAsia"/>
          <w:color w:val="000000"/>
          <w:spacing w:val="-10"/>
          <w:szCs w:val="21"/>
        </w:rPr>
        <w:t>（</w:t>
      </w:r>
      <w:r w:rsidRPr="007C08B0">
        <w:rPr>
          <w:rFonts w:hint="eastAsia"/>
          <w:color w:val="000000"/>
          <w:spacing w:val="-10"/>
          <w:szCs w:val="21"/>
        </w:rPr>
        <w:t>g</w:t>
      </w:r>
      <w:r w:rsidRPr="007C08B0">
        <w:rPr>
          <w:rFonts w:hint="eastAsia"/>
          <w:color w:val="000000"/>
          <w:spacing w:val="-10"/>
          <w:szCs w:val="21"/>
        </w:rPr>
        <w:t>取</w:t>
      </w:r>
      <w:r w:rsidRPr="007C08B0">
        <w:rPr>
          <w:rFonts w:hint="eastAsia"/>
          <w:color w:val="000000"/>
          <w:spacing w:val="-10"/>
          <w:szCs w:val="21"/>
        </w:rPr>
        <w:t>10N/kg</w:t>
      </w:r>
      <w:r w:rsidRPr="007C08B0">
        <w:rPr>
          <w:rFonts w:hint="eastAsia"/>
          <w:color w:val="000000"/>
          <w:spacing w:val="-10"/>
          <w:szCs w:val="21"/>
        </w:rPr>
        <w:t>）；舰载直升机起飞后，大连</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舰受到的浮力</w:t>
      </w:r>
      <w:r w:rsidRPr="007C08B0">
        <w:rPr>
          <w:rFonts w:hint="eastAsia"/>
          <w:color w:val="000000"/>
          <w:spacing w:val="-10"/>
          <w:szCs w:val="21"/>
        </w:rPr>
        <w:t>__________</w:t>
      </w:r>
      <w:r w:rsidRPr="007C08B0">
        <w:rPr>
          <w:rFonts w:hint="eastAsia"/>
          <w:color w:val="000000"/>
          <w:spacing w:val="-10"/>
          <w:szCs w:val="21"/>
        </w:rPr>
        <w:t>（选填“变大”“变小”</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或“不变”）；两只舰艇不能近距离高速并排航行，是由于两舰艇间水的流速越大，压强越</w:t>
      </w:r>
      <w:r w:rsidRPr="007C08B0">
        <w:rPr>
          <w:rFonts w:hint="eastAsia"/>
          <w:color w:val="000000"/>
          <w:spacing w:val="-10"/>
          <w:szCs w:val="21"/>
        </w:rPr>
        <w:t>__________</w:t>
      </w:r>
      <w:r w:rsidRPr="007C08B0">
        <w:rPr>
          <w:rFonts w:hint="eastAsia"/>
          <w:color w:val="000000"/>
          <w:spacing w:val="-10"/>
          <w:szCs w:val="21"/>
        </w:rPr>
        <w:t>，</w:t>
      </w:r>
    </w:p>
    <w:p w:rsidR="007C08B0" w:rsidRPr="007C08B0" w:rsidRDefault="007C08B0" w:rsidP="007C08B0">
      <w:pPr>
        <w:ind w:firstLineChars="147" w:firstLine="309"/>
        <w:rPr>
          <w:color w:val="000000"/>
          <w:spacing w:val="-10"/>
          <w:szCs w:val="21"/>
        </w:rPr>
      </w:pPr>
      <w:r w:rsidRPr="007C08B0">
        <w:rPr>
          <w:rFonts w:hint="eastAsia"/>
          <w:noProof/>
          <w:color w:val="000000"/>
          <w:spacing w:val="-10"/>
          <w:szCs w:val="21"/>
        </w:rPr>
        <w:drawing>
          <wp:anchor distT="0" distB="0" distL="114300" distR="114300" simplePos="0" relativeHeight="251671552" behindDoc="1" locked="0" layoutInCell="1" allowOverlap="1" wp14:anchorId="5237BEC3" wp14:editId="3F9E203F">
            <wp:simplePos x="0" y="0"/>
            <wp:positionH relativeFrom="column">
              <wp:posOffset>3836035</wp:posOffset>
            </wp:positionH>
            <wp:positionV relativeFrom="paragraph">
              <wp:posOffset>79375</wp:posOffset>
            </wp:positionV>
            <wp:extent cx="1590040" cy="1243330"/>
            <wp:effectExtent l="19050" t="0" r="0" b="0"/>
            <wp:wrapTight wrapText="bothSides">
              <wp:wrapPolygon edited="0">
                <wp:start x="-259" y="0"/>
                <wp:lineTo x="-259" y="21181"/>
                <wp:lineTo x="21479" y="21181"/>
                <wp:lineTo x="21479" y="0"/>
                <wp:lineTo x="-259" y="0"/>
              </wp:wrapPolygon>
            </wp:wrapTight>
            <wp:docPr id="18" name="图片 17"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58477" name="图片 17" descr="018.jpg"/>
                    <pic:cNvPicPr>
                      <a:picLocks noChangeAspect="1"/>
                    </pic:cNvPicPr>
                  </pic:nvPicPr>
                  <pic:blipFill>
                    <a:blip r:embed="rId24"/>
                    <a:stretch>
                      <a:fillRect/>
                    </a:stretch>
                  </pic:blipFill>
                  <pic:spPr>
                    <a:xfrm>
                      <a:off x="0" y="0"/>
                      <a:ext cx="1590040" cy="1243330"/>
                    </a:xfrm>
                    <a:prstGeom prst="rect">
                      <a:avLst/>
                    </a:prstGeom>
                  </pic:spPr>
                </pic:pic>
              </a:graphicData>
            </a:graphic>
          </wp:anchor>
        </w:drawing>
      </w:r>
      <w:r w:rsidRPr="007C08B0">
        <w:rPr>
          <w:rFonts w:hint="eastAsia"/>
          <w:color w:val="000000"/>
          <w:spacing w:val="-10"/>
          <w:szCs w:val="21"/>
        </w:rPr>
        <w:t>容易相撞。</w:t>
      </w:r>
    </w:p>
    <w:p w:rsidR="007C08B0" w:rsidRPr="007C08B0" w:rsidRDefault="007C08B0" w:rsidP="007C08B0">
      <w:pPr>
        <w:rPr>
          <w:color w:val="000000"/>
          <w:spacing w:val="-10"/>
          <w:szCs w:val="21"/>
        </w:rPr>
      </w:pPr>
      <w:r w:rsidRPr="007C08B0">
        <w:rPr>
          <w:rFonts w:hint="eastAsia"/>
          <w:color w:val="000000"/>
          <w:spacing w:val="-10"/>
          <w:szCs w:val="21"/>
        </w:rPr>
        <w:t xml:space="preserve">25. </w:t>
      </w:r>
      <w:r w:rsidRPr="007C08B0">
        <w:rPr>
          <w:rFonts w:hint="eastAsia"/>
          <w:color w:val="000000"/>
          <w:spacing w:val="-10"/>
          <w:szCs w:val="21"/>
        </w:rPr>
        <w:t>仅将一把电热水壶接入图示电能表所在的电路，正常工作</w:t>
      </w:r>
      <w:r w:rsidRPr="007C08B0">
        <w:rPr>
          <w:rFonts w:hint="eastAsia"/>
          <w:color w:val="000000"/>
          <w:spacing w:val="-10"/>
          <w:szCs w:val="21"/>
        </w:rPr>
        <w:t>6min</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电能表的转盘转过了</w:t>
      </w:r>
      <w:r w:rsidRPr="007C08B0">
        <w:rPr>
          <w:rFonts w:hint="eastAsia"/>
          <w:color w:val="000000"/>
          <w:spacing w:val="-10"/>
          <w:szCs w:val="21"/>
        </w:rPr>
        <w:t>360r</w:t>
      </w:r>
      <w:r w:rsidRPr="007C08B0">
        <w:rPr>
          <w:rFonts w:hint="eastAsia"/>
          <w:color w:val="000000"/>
          <w:spacing w:val="-10"/>
          <w:szCs w:val="21"/>
        </w:rPr>
        <w:t>，则电热水壶消耗的电能为</w:t>
      </w:r>
      <w:r w:rsidRPr="007C08B0">
        <w:rPr>
          <w:rFonts w:hint="eastAsia"/>
          <w:color w:val="000000"/>
          <w:spacing w:val="-10"/>
          <w:szCs w:val="21"/>
        </w:rPr>
        <w:t>_________</w:t>
      </w:r>
    </w:p>
    <w:p w:rsidR="007C08B0" w:rsidRPr="007C08B0" w:rsidRDefault="007C08B0" w:rsidP="007C08B0">
      <w:pPr>
        <w:rPr>
          <w:color w:val="000000"/>
          <w:spacing w:val="-10"/>
          <w:szCs w:val="21"/>
        </w:rPr>
      </w:pPr>
      <w:r w:rsidRPr="007C08B0">
        <w:rPr>
          <w:rFonts w:hint="eastAsia"/>
          <w:color w:val="000000"/>
          <w:spacing w:val="-10"/>
          <w:szCs w:val="21"/>
        </w:rPr>
        <w:t xml:space="preserve">   kW</w:t>
      </w:r>
      <w:r w:rsidRPr="007C08B0">
        <w:rPr>
          <w:rFonts w:hint="eastAsia"/>
          <w:color w:val="000000"/>
          <w:spacing w:val="-10"/>
          <w:szCs w:val="21"/>
        </w:rPr>
        <w:t>·</w:t>
      </w:r>
      <w:r w:rsidRPr="007C08B0">
        <w:rPr>
          <w:rFonts w:hint="eastAsia"/>
          <w:color w:val="000000"/>
          <w:spacing w:val="-10"/>
          <w:szCs w:val="21"/>
        </w:rPr>
        <w:t>h</w:t>
      </w:r>
      <w:r w:rsidRPr="007C08B0">
        <w:rPr>
          <w:rFonts w:hint="eastAsia"/>
          <w:color w:val="000000"/>
          <w:spacing w:val="-10"/>
          <w:szCs w:val="21"/>
        </w:rPr>
        <w:t>，电功率为</w:t>
      </w:r>
      <w:r w:rsidRPr="007C08B0">
        <w:rPr>
          <w:rFonts w:hint="eastAsia"/>
          <w:color w:val="000000"/>
          <w:spacing w:val="-10"/>
          <w:szCs w:val="21"/>
        </w:rPr>
        <w:t>-________KW</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 xml:space="preserve">26. </w:t>
      </w:r>
      <w:r w:rsidRPr="007C08B0">
        <w:rPr>
          <w:rFonts w:hint="eastAsia"/>
          <w:color w:val="000000"/>
          <w:spacing w:val="-10"/>
          <w:szCs w:val="21"/>
        </w:rPr>
        <w:t>如图甲所示电路，电源电压保持不变，闭合开关，将滑动变阻器</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的滑片由最右端向左移动的过程中，电压表与电流表示数的变化</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lastRenderedPageBreak/>
        <w:t>关系如图乙所示，则定值电阻</w:t>
      </w:r>
      <w:r w:rsidRPr="007C08B0">
        <w:rPr>
          <w:rFonts w:hint="eastAsia"/>
          <w:color w:val="000000"/>
          <w:spacing w:val="-10"/>
          <w:szCs w:val="21"/>
        </w:rPr>
        <w:t>R1</w:t>
      </w:r>
      <w:r w:rsidRPr="007C08B0">
        <w:rPr>
          <w:rFonts w:hint="eastAsia"/>
          <w:color w:val="000000"/>
          <w:spacing w:val="-10"/>
          <w:szCs w:val="21"/>
        </w:rPr>
        <w:t>的阻值为</w:t>
      </w:r>
      <w:r w:rsidRPr="007C08B0">
        <w:rPr>
          <w:rFonts w:hint="eastAsia"/>
          <w:color w:val="000000"/>
          <w:spacing w:val="-10"/>
          <w:szCs w:val="21"/>
        </w:rPr>
        <w:t>__________</w:t>
      </w:r>
      <w:r w:rsidRPr="007C08B0">
        <w:rPr>
          <w:color w:val="000000"/>
          <w:spacing w:val="-10"/>
          <w:szCs w:val="21"/>
        </w:rPr>
        <w:t>Ω</w:t>
      </w:r>
      <w:r w:rsidRPr="007C08B0">
        <w:rPr>
          <w:rFonts w:hint="eastAsia"/>
          <w:color w:val="000000"/>
          <w:spacing w:val="-10"/>
          <w:szCs w:val="21"/>
        </w:rPr>
        <w:t>；电路</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消耗的最小功率为</w:t>
      </w:r>
      <w:r w:rsidRPr="007C08B0">
        <w:rPr>
          <w:rFonts w:hint="eastAsia"/>
          <w:color w:val="000000"/>
          <w:spacing w:val="-10"/>
          <w:szCs w:val="21"/>
        </w:rPr>
        <w:t>__________W</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noProof/>
          <w:color w:val="000000"/>
          <w:spacing w:val="-10"/>
          <w:szCs w:val="21"/>
        </w:rPr>
        <w:drawing>
          <wp:inline distT="0" distB="0" distL="0" distR="0" wp14:anchorId="3047EFD2" wp14:editId="52C82A72">
            <wp:extent cx="3674745" cy="1364615"/>
            <wp:effectExtent l="19050" t="0" r="1524" b="0"/>
            <wp:docPr id="19" name="图片 18"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6088" name="图片 18" descr="019.jpg"/>
                    <pic:cNvPicPr>
                      <a:picLocks noChangeAspect="1"/>
                    </pic:cNvPicPr>
                  </pic:nvPicPr>
                  <pic:blipFill>
                    <a:blip r:embed="rId25"/>
                    <a:stretch>
                      <a:fillRect/>
                    </a:stretch>
                  </pic:blipFill>
                  <pic:spPr>
                    <a:xfrm>
                      <a:off x="0" y="0"/>
                      <a:ext cx="3683144" cy="1367796"/>
                    </a:xfrm>
                    <a:prstGeom prst="rect">
                      <a:avLst/>
                    </a:prstGeom>
                  </pic:spPr>
                </pic:pic>
              </a:graphicData>
            </a:graphic>
          </wp:inline>
        </w:drawing>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甲</w:t>
      </w:r>
      <w:r w:rsidRPr="007C08B0">
        <w:rPr>
          <w:rFonts w:hint="eastAsia"/>
          <w:color w:val="000000"/>
          <w:spacing w:val="-10"/>
          <w:szCs w:val="21"/>
        </w:rPr>
        <w:t xml:space="preserve">                                 </w:t>
      </w:r>
      <w:r w:rsidRPr="007C08B0">
        <w:rPr>
          <w:rFonts w:hint="eastAsia"/>
          <w:color w:val="000000"/>
          <w:spacing w:val="-10"/>
          <w:szCs w:val="21"/>
        </w:rPr>
        <w:t>乙</w:t>
      </w:r>
    </w:p>
    <w:p w:rsidR="007C08B0" w:rsidRPr="007C08B0" w:rsidRDefault="007C08B0" w:rsidP="007C08B0">
      <w:pPr>
        <w:rPr>
          <w:color w:val="000000"/>
          <w:spacing w:val="-10"/>
          <w:szCs w:val="21"/>
        </w:rPr>
      </w:pPr>
      <w:r w:rsidRPr="007C08B0">
        <w:rPr>
          <w:rFonts w:hint="eastAsia"/>
          <w:color w:val="000000"/>
          <w:spacing w:val="-10"/>
          <w:szCs w:val="21"/>
        </w:rPr>
        <w:t>三、作图与实验题（第</w:t>
      </w:r>
      <w:r w:rsidRPr="007C08B0">
        <w:rPr>
          <w:rFonts w:hint="eastAsia"/>
          <w:color w:val="000000"/>
          <w:spacing w:val="-10"/>
          <w:szCs w:val="21"/>
        </w:rPr>
        <w:t>27</w:t>
      </w:r>
      <w:r w:rsidRPr="007C08B0">
        <w:rPr>
          <w:rFonts w:hint="eastAsia"/>
          <w:color w:val="000000"/>
          <w:spacing w:val="-10"/>
          <w:szCs w:val="21"/>
        </w:rPr>
        <w:t>题</w:t>
      </w:r>
      <w:r w:rsidRPr="007C08B0">
        <w:rPr>
          <w:rFonts w:hint="eastAsia"/>
          <w:color w:val="000000"/>
          <w:spacing w:val="-10"/>
          <w:szCs w:val="21"/>
        </w:rPr>
        <w:t>2</w:t>
      </w:r>
      <w:r w:rsidRPr="007C08B0">
        <w:rPr>
          <w:rFonts w:hint="eastAsia"/>
          <w:color w:val="000000"/>
          <w:spacing w:val="-10"/>
          <w:szCs w:val="21"/>
        </w:rPr>
        <w:t>分，第</w:t>
      </w:r>
      <w:r w:rsidRPr="007C08B0">
        <w:rPr>
          <w:rFonts w:hint="eastAsia"/>
          <w:color w:val="000000"/>
          <w:spacing w:val="-10"/>
          <w:szCs w:val="21"/>
        </w:rPr>
        <w:t>28</w:t>
      </w:r>
      <w:r w:rsidRPr="007C08B0">
        <w:rPr>
          <w:rFonts w:hint="eastAsia"/>
          <w:color w:val="000000"/>
          <w:spacing w:val="-10"/>
          <w:szCs w:val="21"/>
        </w:rPr>
        <w:t>题</w:t>
      </w:r>
      <w:r w:rsidRPr="007C08B0">
        <w:rPr>
          <w:rFonts w:hint="eastAsia"/>
          <w:color w:val="000000"/>
          <w:spacing w:val="-10"/>
          <w:szCs w:val="21"/>
        </w:rPr>
        <w:t>5</w:t>
      </w:r>
      <w:r w:rsidRPr="007C08B0">
        <w:rPr>
          <w:rFonts w:hint="eastAsia"/>
          <w:color w:val="000000"/>
          <w:spacing w:val="-10"/>
          <w:szCs w:val="21"/>
        </w:rPr>
        <w:t>分，第</w:t>
      </w:r>
      <w:r w:rsidRPr="007C08B0">
        <w:rPr>
          <w:rFonts w:hint="eastAsia"/>
          <w:color w:val="000000"/>
          <w:spacing w:val="-10"/>
          <w:szCs w:val="21"/>
        </w:rPr>
        <w:t>29</w:t>
      </w:r>
      <w:r w:rsidRPr="007C08B0">
        <w:rPr>
          <w:rFonts w:hint="eastAsia"/>
          <w:color w:val="000000"/>
          <w:spacing w:val="-10"/>
          <w:szCs w:val="21"/>
        </w:rPr>
        <w:t>题</w:t>
      </w:r>
      <w:r w:rsidRPr="007C08B0">
        <w:rPr>
          <w:rFonts w:hint="eastAsia"/>
          <w:color w:val="000000"/>
          <w:spacing w:val="-10"/>
          <w:szCs w:val="21"/>
        </w:rPr>
        <w:t>4</w:t>
      </w:r>
      <w:r w:rsidRPr="007C08B0">
        <w:rPr>
          <w:rFonts w:hint="eastAsia"/>
          <w:color w:val="000000"/>
          <w:spacing w:val="-10"/>
          <w:szCs w:val="21"/>
        </w:rPr>
        <w:t>分，第</w:t>
      </w:r>
      <w:r w:rsidRPr="007C08B0">
        <w:rPr>
          <w:rFonts w:hint="eastAsia"/>
          <w:color w:val="000000"/>
          <w:spacing w:val="-10"/>
          <w:szCs w:val="21"/>
        </w:rPr>
        <w:t>30</w:t>
      </w:r>
      <w:r w:rsidRPr="007C08B0">
        <w:rPr>
          <w:rFonts w:hint="eastAsia"/>
          <w:color w:val="000000"/>
          <w:spacing w:val="-10"/>
          <w:szCs w:val="21"/>
        </w:rPr>
        <w:t>题</w:t>
      </w:r>
      <w:r w:rsidRPr="007C08B0">
        <w:rPr>
          <w:rFonts w:hint="eastAsia"/>
          <w:color w:val="000000"/>
          <w:spacing w:val="-10"/>
          <w:szCs w:val="21"/>
        </w:rPr>
        <w:t>6</w:t>
      </w:r>
      <w:r w:rsidRPr="007C08B0">
        <w:rPr>
          <w:rFonts w:hint="eastAsia"/>
          <w:color w:val="000000"/>
          <w:spacing w:val="-10"/>
          <w:szCs w:val="21"/>
        </w:rPr>
        <w:t>分，第</w:t>
      </w:r>
      <w:r w:rsidRPr="007C08B0">
        <w:rPr>
          <w:rFonts w:hint="eastAsia"/>
          <w:color w:val="000000"/>
          <w:spacing w:val="-10"/>
          <w:szCs w:val="21"/>
        </w:rPr>
        <w:t>31</w:t>
      </w:r>
      <w:r w:rsidRPr="007C08B0">
        <w:rPr>
          <w:rFonts w:hint="eastAsia"/>
          <w:color w:val="000000"/>
          <w:spacing w:val="-10"/>
          <w:szCs w:val="21"/>
        </w:rPr>
        <w:t>题</w:t>
      </w:r>
      <w:r w:rsidRPr="007C08B0">
        <w:rPr>
          <w:rFonts w:hint="eastAsia"/>
          <w:color w:val="000000"/>
          <w:spacing w:val="-10"/>
          <w:szCs w:val="21"/>
        </w:rPr>
        <w:t>7</w:t>
      </w:r>
      <w:r w:rsidRPr="007C08B0">
        <w:rPr>
          <w:rFonts w:hint="eastAsia"/>
          <w:color w:val="000000"/>
          <w:spacing w:val="-10"/>
          <w:szCs w:val="21"/>
        </w:rPr>
        <w:t>分，共</w:t>
      </w:r>
      <w:r w:rsidRPr="007C08B0">
        <w:rPr>
          <w:rFonts w:hint="eastAsia"/>
          <w:color w:val="000000"/>
          <w:spacing w:val="-10"/>
          <w:szCs w:val="21"/>
        </w:rPr>
        <w:t>24</w:t>
      </w:r>
      <w:r w:rsidRPr="007C08B0">
        <w:rPr>
          <w:rFonts w:hint="eastAsia"/>
          <w:color w:val="000000"/>
          <w:spacing w:val="-10"/>
          <w:szCs w:val="21"/>
        </w:rPr>
        <w:t>分）</w:t>
      </w: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72576" behindDoc="1" locked="0" layoutInCell="1" allowOverlap="1" wp14:anchorId="64114B7A" wp14:editId="06896F06">
            <wp:simplePos x="0" y="0"/>
            <wp:positionH relativeFrom="column">
              <wp:posOffset>3502660</wp:posOffset>
            </wp:positionH>
            <wp:positionV relativeFrom="paragraph">
              <wp:posOffset>76835</wp:posOffset>
            </wp:positionV>
            <wp:extent cx="1611630" cy="1016635"/>
            <wp:effectExtent l="19050" t="0" r="7620" b="0"/>
            <wp:wrapTight wrapText="bothSides">
              <wp:wrapPolygon edited="0">
                <wp:start x="-255" y="0"/>
                <wp:lineTo x="-255" y="21047"/>
                <wp:lineTo x="21702" y="21047"/>
                <wp:lineTo x="21702" y="0"/>
                <wp:lineTo x="-255" y="0"/>
              </wp:wrapPolygon>
            </wp:wrapTight>
            <wp:docPr id="20" name="图片 19"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10948" name="图片 19" descr="020.jpg"/>
                    <pic:cNvPicPr>
                      <a:picLocks noChangeAspect="1"/>
                    </pic:cNvPicPr>
                  </pic:nvPicPr>
                  <pic:blipFill>
                    <a:blip r:embed="rId26"/>
                    <a:stretch>
                      <a:fillRect/>
                    </a:stretch>
                  </pic:blipFill>
                  <pic:spPr>
                    <a:xfrm>
                      <a:off x="0" y="0"/>
                      <a:ext cx="1611630" cy="1016635"/>
                    </a:xfrm>
                    <a:prstGeom prst="rect">
                      <a:avLst/>
                    </a:prstGeom>
                  </pic:spPr>
                </pic:pic>
              </a:graphicData>
            </a:graphic>
          </wp:anchor>
        </w:drawing>
      </w:r>
      <w:r w:rsidRPr="007C08B0">
        <w:rPr>
          <w:rFonts w:hint="eastAsia"/>
          <w:color w:val="000000"/>
          <w:spacing w:val="-10"/>
          <w:szCs w:val="21"/>
        </w:rPr>
        <w:t xml:space="preserve">27. </w:t>
      </w:r>
      <w:r w:rsidRPr="007C08B0">
        <w:rPr>
          <w:rFonts w:hint="eastAsia"/>
          <w:color w:val="000000"/>
          <w:spacing w:val="-10"/>
          <w:szCs w:val="21"/>
        </w:rPr>
        <w:t>如图所示，茶壶静止在水平桌面上，请画出它</w:t>
      </w:r>
      <w:r w:rsidRPr="007C08B0">
        <w:rPr>
          <w:rFonts w:hint="eastAsia"/>
          <w:color w:val="000000"/>
          <w:spacing w:val="-10"/>
          <w:szCs w:val="21"/>
        </w:rPr>
        <w:t xml:space="preserve">  </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所受力的示意图（将力的作用点画在茶壶的</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重心</w:t>
      </w:r>
      <w:r w:rsidRPr="007C08B0">
        <w:rPr>
          <w:rFonts w:hint="eastAsia"/>
          <w:color w:val="000000"/>
          <w:spacing w:val="-10"/>
          <w:szCs w:val="21"/>
        </w:rPr>
        <w:t>O</w:t>
      </w:r>
      <w:r w:rsidRPr="007C08B0">
        <w:rPr>
          <w:rFonts w:hint="eastAsia"/>
          <w:color w:val="000000"/>
          <w:spacing w:val="-10"/>
          <w:szCs w:val="21"/>
        </w:rPr>
        <w:t>点上）。</w:t>
      </w: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r w:rsidRPr="007C08B0">
        <w:rPr>
          <w:rFonts w:hint="eastAsia"/>
          <w:color w:val="000000"/>
          <w:spacing w:val="-10"/>
          <w:szCs w:val="21"/>
        </w:rPr>
        <w:t xml:space="preserve">28. </w:t>
      </w:r>
      <w:r w:rsidRPr="007C08B0">
        <w:rPr>
          <w:rFonts w:hint="eastAsia"/>
          <w:color w:val="000000"/>
          <w:spacing w:val="-10"/>
          <w:szCs w:val="21"/>
        </w:rPr>
        <w:t>在“探究水的沸腾特点”的实验中。</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1</w:t>
      </w:r>
      <w:r w:rsidRPr="007C08B0">
        <w:rPr>
          <w:rFonts w:hint="eastAsia"/>
          <w:color w:val="000000"/>
          <w:spacing w:val="-10"/>
          <w:szCs w:val="21"/>
        </w:rPr>
        <w:t>）组装如图甲所示的实验装置时，应先调节</w:t>
      </w:r>
      <w:r w:rsidRPr="007C08B0">
        <w:rPr>
          <w:rFonts w:hint="eastAsia"/>
          <w:color w:val="000000"/>
          <w:spacing w:val="-10"/>
          <w:szCs w:val="21"/>
        </w:rPr>
        <w:t>_________</w:t>
      </w:r>
      <w:r w:rsidRPr="007C08B0">
        <w:rPr>
          <w:rFonts w:hint="eastAsia"/>
          <w:color w:val="000000"/>
          <w:spacing w:val="-10"/>
          <w:szCs w:val="21"/>
        </w:rPr>
        <w:t>（选填“</w:t>
      </w:r>
      <w:r w:rsidRPr="007C08B0">
        <w:rPr>
          <w:rFonts w:hint="eastAsia"/>
          <w:color w:val="000000"/>
          <w:spacing w:val="-10"/>
          <w:szCs w:val="21"/>
        </w:rPr>
        <w:t>A</w:t>
      </w:r>
      <w:r w:rsidRPr="007C08B0">
        <w:rPr>
          <w:rFonts w:hint="eastAsia"/>
          <w:color w:val="000000"/>
          <w:spacing w:val="-10"/>
          <w:szCs w:val="21"/>
        </w:rPr>
        <w:t>”或“</w:t>
      </w:r>
      <w:r w:rsidRPr="007C08B0">
        <w:rPr>
          <w:rFonts w:hint="eastAsia"/>
          <w:color w:val="000000"/>
          <w:spacing w:val="-10"/>
          <w:szCs w:val="21"/>
        </w:rPr>
        <w:t>B</w:t>
      </w:r>
      <w:r w:rsidRPr="007C08B0">
        <w:rPr>
          <w:rFonts w:hint="eastAsia"/>
          <w:color w:val="000000"/>
          <w:spacing w:val="-10"/>
          <w:szCs w:val="21"/>
        </w:rPr>
        <w:t>”）固定夹的位置。</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2</w:t>
      </w:r>
      <w:r w:rsidRPr="007C08B0">
        <w:rPr>
          <w:rFonts w:hint="eastAsia"/>
          <w:color w:val="000000"/>
          <w:spacing w:val="-10"/>
          <w:szCs w:val="21"/>
        </w:rPr>
        <w:t>）水银和酒精是液体温度计常用的测温物质，由表格乙中的数据可知，本实验应选用</w:t>
      </w:r>
    </w:p>
    <w:p w:rsidR="007C08B0" w:rsidRPr="007C08B0" w:rsidRDefault="007C08B0" w:rsidP="007C08B0">
      <w:pPr>
        <w:rPr>
          <w:color w:val="000000"/>
          <w:spacing w:val="-10"/>
          <w:szCs w:val="21"/>
        </w:rPr>
      </w:pPr>
      <w:r w:rsidRPr="007C08B0">
        <w:rPr>
          <w:rFonts w:hint="eastAsia"/>
          <w:color w:val="000000"/>
          <w:spacing w:val="-10"/>
          <w:szCs w:val="21"/>
        </w:rPr>
        <w:t xml:space="preserve">     ___________</w:t>
      </w:r>
      <w:r w:rsidRPr="007C08B0">
        <w:rPr>
          <w:rFonts w:hint="eastAsia"/>
          <w:color w:val="000000"/>
          <w:spacing w:val="-10"/>
          <w:szCs w:val="21"/>
        </w:rPr>
        <w:t>制作的温度计。</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noProof/>
          <w:color w:val="000000"/>
          <w:spacing w:val="-10"/>
          <w:szCs w:val="21"/>
        </w:rPr>
        <w:drawing>
          <wp:inline distT="0" distB="0" distL="0" distR="0" wp14:anchorId="6174FBA4" wp14:editId="5FE6A0D6">
            <wp:extent cx="4428490" cy="1473835"/>
            <wp:effectExtent l="19050" t="0" r="0" b="0"/>
            <wp:docPr id="21" name="图片 20"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11441" name="图片 20" descr="021.jpg"/>
                    <pic:cNvPicPr>
                      <a:picLocks noChangeAspect="1"/>
                    </pic:cNvPicPr>
                  </pic:nvPicPr>
                  <pic:blipFill>
                    <a:blip r:embed="rId27"/>
                    <a:stretch>
                      <a:fillRect/>
                    </a:stretch>
                  </pic:blipFill>
                  <pic:spPr>
                    <a:xfrm>
                      <a:off x="0" y="0"/>
                      <a:ext cx="4437629" cy="1477439"/>
                    </a:xfrm>
                    <a:prstGeom prst="rect">
                      <a:avLst/>
                    </a:prstGeom>
                  </pic:spPr>
                </pic:pic>
              </a:graphicData>
            </a:graphic>
          </wp:inline>
        </w:drawing>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3</w:t>
      </w:r>
      <w:r w:rsidRPr="007C08B0">
        <w:rPr>
          <w:rFonts w:hint="eastAsia"/>
          <w:color w:val="000000"/>
          <w:spacing w:val="-10"/>
          <w:szCs w:val="21"/>
        </w:rPr>
        <w:t>）实验过程中，某时刻温度计的示数如图甲所示，此时水的温度为</w:t>
      </w:r>
      <w:r w:rsidRPr="007C08B0">
        <w:rPr>
          <w:rFonts w:hint="eastAsia"/>
          <w:color w:val="000000"/>
          <w:spacing w:val="-10"/>
          <w:szCs w:val="21"/>
        </w:rPr>
        <w:t>________</w:t>
      </w:r>
      <w:r w:rsidRPr="007C08B0">
        <w:rPr>
          <w:rFonts w:hint="eastAsia"/>
          <w:color w:val="000000"/>
          <w:spacing w:val="-10"/>
          <w:szCs w:val="21"/>
        </w:rPr>
        <w:t>℃</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4</w:t>
      </w:r>
      <w:r w:rsidRPr="007C08B0">
        <w:rPr>
          <w:rFonts w:hint="eastAsia"/>
          <w:color w:val="000000"/>
          <w:spacing w:val="-10"/>
          <w:szCs w:val="21"/>
        </w:rPr>
        <w:t>）实验结束后撤去酒精灯，水还会继续沸腾一小会儿，这是因为</w:t>
      </w:r>
      <w:r w:rsidRPr="007C08B0">
        <w:rPr>
          <w:rFonts w:hint="eastAsia"/>
          <w:color w:val="000000"/>
          <w:spacing w:val="-10"/>
          <w:szCs w:val="21"/>
        </w:rPr>
        <w:t>_____________</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5</w:t>
      </w:r>
      <w:r w:rsidRPr="007C08B0">
        <w:rPr>
          <w:rFonts w:hint="eastAsia"/>
          <w:color w:val="000000"/>
          <w:spacing w:val="-10"/>
          <w:szCs w:val="21"/>
        </w:rPr>
        <w:t>）图丙是</w:t>
      </w:r>
      <w:r w:rsidRPr="007C08B0">
        <w:rPr>
          <w:rFonts w:hint="eastAsia"/>
          <w:color w:val="000000"/>
          <w:spacing w:val="-10"/>
          <w:szCs w:val="21"/>
        </w:rPr>
        <w:t>a</w:t>
      </w:r>
      <w:r w:rsidRPr="007C08B0">
        <w:rPr>
          <w:rFonts w:hint="eastAsia"/>
          <w:color w:val="000000"/>
          <w:spacing w:val="-10"/>
          <w:szCs w:val="21"/>
        </w:rPr>
        <w:t>、</w:t>
      </w:r>
      <w:r w:rsidRPr="007C08B0">
        <w:rPr>
          <w:rFonts w:hint="eastAsia"/>
          <w:color w:val="000000"/>
          <w:spacing w:val="-10"/>
          <w:szCs w:val="21"/>
        </w:rPr>
        <w:t>b</w:t>
      </w:r>
      <w:r w:rsidRPr="007C08B0">
        <w:rPr>
          <w:rFonts w:hint="eastAsia"/>
          <w:color w:val="000000"/>
          <w:spacing w:val="-10"/>
          <w:szCs w:val="21"/>
        </w:rPr>
        <w:t>两个实验小组根据实验数据描绘出的水的沸腾图像，两图线不同的原因可能是</w:t>
      </w:r>
    </w:p>
    <w:p w:rsidR="007C08B0" w:rsidRPr="007C08B0" w:rsidRDefault="007C08B0" w:rsidP="007C08B0">
      <w:pPr>
        <w:rPr>
          <w:color w:val="000000"/>
          <w:spacing w:val="-10"/>
          <w:szCs w:val="21"/>
        </w:rPr>
      </w:pPr>
      <w:r w:rsidRPr="007C08B0">
        <w:rPr>
          <w:rFonts w:hint="eastAsia"/>
          <w:color w:val="000000"/>
          <w:spacing w:val="-10"/>
          <w:szCs w:val="21"/>
        </w:rPr>
        <w:t xml:space="preserve">     __________</w:t>
      </w:r>
      <w:r w:rsidRPr="007C08B0">
        <w:rPr>
          <w:rFonts w:hint="eastAsia"/>
          <w:color w:val="000000"/>
          <w:spacing w:val="-10"/>
          <w:szCs w:val="21"/>
        </w:rPr>
        <w:t>（选填序号）</w:t>
      </w:r>
    </w:p>
    <w:p w:rsidR="007C08B0" w:rsidRPr="007C08B0" w:rsidRDefault="007C08B0" w:rsidP="007C08B0">
      <w:pPr>
        <w:rPr>
          <w:color w:val="000000"/>
          <w:spacing w:val="-10"/>
          <w:szCs w:val="21"/>
        </w:rPr>
      </w:pPr>
      <w:r w:rsidRPr="007C08B0">
        <w:rPr>
          <w:rFonts w:hint="eastAsia"/>
          <w:color w:val="000000"/>
          <w:spacing w:val="-10"/>
          <w:szCs w:val="21"/>
        </w:rPr>
        <w:t xml:space="preserve">    A.</w:t>
      </w:r>
      <w:r w:rsidRPr="007C08B0">
        <w:rPr>
          <w:rFonts w:hint="eastAsia"/>
          <w:color w:val="000000"/>
          <w:spacing w:val="-10"/>
          <w:szCs w:val="21"/>
        </w:rPr>
        <w:t>酒精灯的火焰相同，</w:t>
      </w:r>
      <w:r w:rsidRPr="007C08B0">
        <w:rPr>
          <w:rFonts w:hint="eastAsia"/>
          <w:color w:val="000000"/>
          <w:spacing w:val="-10"/>
          <w:szCs w:val="21"/>
        </w:rPr>
        <w:t>a</w:t>
      </w:r>
      <w:r w:rsidRPr="007C08B0">
        <w:rPr>
          <w:rFonts w:hint="eastAsia"/>
          <w:color w:val="000000"/>
          <w:spacing w:val="-10"/>
          <w:szCs w:val="21"/>
        </w:rPr>
        <w:t>组水的质量大</w:t>
      </w:r>
      <w:r w:rsidRPr="007C08B0">
        <w:rPr>
          <w:rFonts w:hint="eastAsia"/>
          <w:color w:val="000000"/>
          <w:spacing w:val="-10"/>
          <w:szCs w:val="21"/>
        </w:rPr>
        <w:t xml:space="preserve">       B.</w:t>
      </w:r>
      <w:r w:rsidRPr="007C08B0">
        <w:rPr>
          <w:rFonts w:hint="eastAsia"/>
          <w:color w:val="000000"/>
          <w:spacing w:val="-10"/>
          <w:szCs w:val="21"/>
        </w:rPr>
        <w:t>水的质量相同，</w:t>
      </w:r>
      <w:r w:rsidRPr="007C08B0">
        <w:rPr>
          <w:rFonts w:hint="eastAsia"/>
          <w:color w:val="000000"/>
          <w:spacing w:val="-10"/>
          <w:szCs w:val="21"/>
        </w:rPr>
        <w:t>b</w:t>
      </w:r>
      <w:r w:rsidRPr="007C08B0">
        <w:rPr>
          <w:rFonts w:hint="eastAsia"/>
          <w:color w:val="000000"/>
          <w:spacing w:val="-10"/>
          <w:szCs w:val="21"/>
        </w:rPr>
        <w:t>组酒精灯的火焰小</w:t>
      </w:r>
    </w:p>
    <w:p w:rsidR="007C08B0" w:rsidRPr="007C08B0" w:rsidRDefault="007C08B0" w:rsidP="007C08B0">
      <w:pPr>
        <w:rPr>
          <w:color w:val="000000"/>
          <w:spacing w:val="-10"/>
          <w:szCs w:val="21"/>
        </w:rPr>
      </w:pPr>
      <w:r w:rsidRPr="007C08B0">
        <w:rPr>
          <w:rFonts w:hint="eastAsia"/>
          <w:color w:val="000000"/>
          <w:spacing w:val="-10"/>
          <w:szCs w:val="21"/>
        </w:rPr>
        <w:t xml:space="preserve">29. </w:t>
      </w:r>
      <w:r w:rsidRPr="007C08B0">
        <w:rPr>
          <w:rFonts w:hint="eastAsia"/>
          <w:color w:val="000000"/>
          <w:spacing w:val="-10"/>
          <w:szCs w:val="21"/>
        </w:rPr>
        <w:t>小明用焦距为</w:t>
      </w:r>
      <w:r w:rsidRPr="007C08B0">
        <w:rPr>
          <w:rFonts w:hint="eastAsia"/>
          <w:color w:val="000000"/>
          <w:spacing w:val="-10"/>
          <w:szCs w:val="21"/>
        </w:rPr>
        <w:t>15.0cm</w:t>
      </w:r>
      <w:r w:rsidRPr="007C08B0">
        <w:rPr>
          <w:rFonts w:hint="eastAsia"/>
          <w:color w:val="000000"/>
          <w:spacing w:val="-10"/>
          <w:szCs w:val="21"/>
        </w:rPr>
        <w:t>的凸透镜探究凸透镜的成像规律，当各器材位置如图所示时，光屏上承接到</w:t>
      </w: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73600" behindDoc="1" locked="0" layoutInCell="1" allowOverlap="1" wp14:anchorId="2DB51EEA" wp14:editId="186FC370">
            <wp:simplePos x="0" y="0"/>
            <wp:positionH relativeFrom="column">
              <wp:posOffset>1100455</wp:posOffset>
            </wp:positionH>
            <wp:positionV relativeFrom="paragraph">
              <wp:posOffset>100965</wp:posOffset>
            </wp:positionV>
            <wp:extent cx="3967480" cy="1228725"/>
            <wp:effectExtent l="19050" t="0" r="0" b="0"/>
            <wp:wrapTight wrapText="bothSides">
              <wp:wrapPolygon edited="0">
                <wp:start x="-104" y="0"/>
                <wp:lineTo x="-104" y="21433"/>
                <wp:lineTo x="21572" y="21433"/>
                <wp:lineTo x="21572" y="0"/>
                <wp:lineTo x="-104" y="0"/>
              </wp:wrapPolygon>
            </wp:wrapTight>
            <wp:docPr id="22" name="图片 21"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7579" name="图片 21" descr="022.jpg"/>
                    <pic:cNvPicPr>
                      <a:picLocks noChangeAspect="1"/>
                    </pic:cNvPicPr>
                  </pic:nvPicPr>
                  <pic:blipFill>
                    <a:blip r:embed="rId28"/>
                    <a:stretch>
                      <a:fillRect/>
                    </a:stretch>
                  </pic:blipFill>
                  <pic:spPr>
                    <a:xfrm>
                      <a:off x="0" y="0"/>
                      <a:ext cx="3967480" cy="1228725"/>
                    </a:xfrm>
                    <a:prstGeom prst="rect">
                      <a:avLst/>
                    </a:prstGeom>
                  </pic:spPr>
                </pic:pic>
              </a:graphicData>
            </a:graphic>
          </wp:anchor>
        </w:drawing>
      </w:r>
      <w:r w:rsidRPr="007C08B0">
        <w:rPr>
          <w:rFonts w:hint="eastAsia"/>
          <w:color w:val="000000"/>
          <w:spacing w:val="-10"/>
          <w:szCs w:val="21"/>
        </w:rPr>
        <w:t xml:space="preserve">   </w:t>
      </w:r>
      <w:r w:rsidRPr="007C08B0">
        <w:rPr>
          <w:rFonts w:hint="eastAsia"/>
          <w:color w:val="000000"/>
          <w:spacing w:val="-10"/>
          <w:szCs w:val="21"/>
        </w:rPr>
        <w:t>烛焰清晰的像</w:t>
      </w: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1</w:t>
      </w:r>
      <w:r w:rsidRPr="007C08B0">
        <w:rPr>
          <w:rFonts w:hint="eastAsia"/>
          <w:color w:val="000000"/>
          <w:spacing w:val="-10"/>
          <w:szCs w:val="21"/>
        </w:rPr>
        <w:t>）实验前，应调整蜡烛、凸透镜和光屏的高度，使烛焰、凸透镜、光屏三者的中心大致在</w:t>
      </w:r>
      <w:r w:rsidRPr="007C08B0">
        <w:rPr>
          <w:rFonts w:hint="eastAsia"/>
          <w:color w:val="000000"/>
          <w:spacing w:val="-10"/>
          <w:szCs w:val="21"/>
        </w:rPr>
        <w:t>______________</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2</w:t>
      </w:r>
      <w:r w:rsidRPr="007C08B0">
        <w:rPr>
          <w:rFonts w:hint="eastAsia"/>
          <w:color w:val="000000"/>
          <w:spacing w:val="-10"/>
          <w:szCs w:val="21"/>
        </w:rPr>
        <w:t>）此时烛焰的成像特点与</w:t>
      </w:r>
      <w:r w:rsidRPr="007C08B0">
        <w:rPr>
          <w:rFonts w:hint="eastAsia"/>
          <w:color w:val="000000"/>
          <w:spacing w:val="-10"/>
          <w:szCs w:val="21"/>
        </w:rPr>
        <w:t>_________</w:t>
      </w:r>
      <w:r w:rsidRPr="007C08B0">
        <w:rPr>
          <w:rFonts w:hint="eastAsia"/>
          <w:color w:val="000000"/>
          <w:spacing w:val="-10"/>
          <w:szCs w:val="21"/>
        </w:rPr>
        <w:t>（选填“照相机”“投影仪”或“放大镜”）的成像特点相同。</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3</w:t>
      </w:r>
      <w:r w:rsidRPr="007C08B0">
        <w:rPr>
          <w:rFonts w:hint="eastAsia"/>
          <w:color w:val="000000"/>
          <w:spacing w:val="-10"/>
          <w:szCs w:val="21"/>
        </w:rPr>
        <w:t>）实验时，若一只苍蝇落在了凸透镜上，光屏上</w:t>
      </w:r>
      <w:r w:rsidRPr="007C08B0">
        <w:rPr>
          <w:rFonts w:hint="eastAsia"/>
          <w:color w:val="000000"/>
          <w:spacing w:val="-10"/>
          <w:szCs w:val="21"/>
        </w:rPr>
        <w:t>_______</w:t>
      </w:r>
      <w:r w:rsidRPr="007C08B0">
        <w:rPr>
          <w:rFonts w:hint="eastAsia"/>
          <w:color w:val="000000"/>
          <w:spacing w:val="-10"/>
          <w:szCs w:val="21"/>
        </w:rPr>
        <w:t>（选填“有”或“没有”）苍蝇的像。</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4</w:t>
      </w:r>
      <w:r w:rsidRPr="007C08B0">
        <w:rPr>
          <w:rFonts w:hint="eastAsia"/>
          <w:color w:val="000000"/>
          <w:spacing w:val="-10"/>
          <w:szCs w:val="21"/>
        </w:rPr>
        <w:t>）小明将一副远视眼镜的镜片放在蜡烛与凸透镜之间且靠近凸透镜的地方，若保持光屏的位置不变，</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仅将蜡烛向</w:t>
      </w:r>
      <w:r w:rsidRPr="007C08B0">
        <w:rPr>
          <w:rFonts w:hint="eastAsia"/>
          <w:color w:val="000000"/>
          <w:spacing w:val="-10"/>
          <w:szCs w:val="21"/>
        </w:rPr>
        <w:t>_________</w:t>
      </w:r>
      <w:r w:rsidRPr="007C08B0">
        <w:rPr>
          <w:rFonts w:hint="eastAsia"/>
          <w:color w:val="000000"/>
          <w:spacing w:val="-10"/>
          <w:szCs w:val="21"/>
        </w:rPr>
        <w:t>移动适当距离，光屏上即可重新承接到烛焰清晰的像。</w:t>
      </w:r>
    </w:p>
    <w:p w:rsidR="007C08B0" w:rsidRPr="007C08B0" w:rsidRDefault="007C08B0" w:rsidP="007C08B0">
      <w:pPr>
        <w:rPr>
          <w:color w:val="000000"/>
          <w:spacing w:val="-10"/>
          <w:szCs w:val="21"/>
        </w:rPr>
      </w:pPr>
      <w:r w:rsidRPr="007C08B0">
        <w:rPr>
          <w:rFonts w:hint="eastAsia"/>
          <w:color w:val="000000"/>
          <w:spacing w:val="-10"/>
          <w:szCs w:val="21"/>
        </w:rPr>
        <w:t>30. 2021</w:t>
      </w:r>
      <w:r w:rsidRPr="007C08B0">
        <w:rPr>
          <w:rFonts w:hint="eastAsia"/>
          <w:color w:val="000000"/>
          <w:spacing w:val="-10"/>
          <w:szCs w:val="21"/>
        </w:rPr>
        <w:t>年初夏，我市部分山区在精准扶贫政策扶持下种植的大樱桃喜获丰收，小明想知道大樱桃的密度，</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他用天平和量筒进行了如下实验。</w:t>
      </w:r>
    </w:p>
    <w:p w:rsidR="007C08B0" w:rsidRPr="007C08B0" w:rsidRDefault="007C08B0" w:rsidP="007C08B0">
      <w:pPr>
        <w:rPr>
          <w:color w:val="000000"/>
          <w:spacing w:val="-10"/>
          <w:szCs w:val="21"/>
        </w:rPr>
      </w:pPr>
      <w:r w:rsidRPr="007C08B0">
        <w:rPr>
          <w:rFonts w:hint="eastAsia"/>
          <w:color w:val="000000"/>
          <w:spacing w:val="-10"/>
          <w:szCs w:val="21"/>
        </w:rPr>
        <w:lastRenderedPageBreak/>
        <w:t xml:space="preserve">           </w:t>
      </w:r>
      <w:r w:rsidRPr="007C08B0">
        <w:rPr>
          <w:rFonts w:hint="eastAsia"/>
          <w:noProof/>
          <w:color w:val="000000"/>
          <w:spacing w:val="-10"/>
          <w:szCs w:val="21"/>
        </w:rPr>
        <w:drawing>
          <wp:inline distT="0" distB="0" distL="0" distR="0" wp14:anchorId="12A95DA8" wp14:editId="067AB1D4">
            <wp:extent cx="3448050" cy="1510665"/>
            <wp:effectExtent l="19050" t="0" r="0" b="0"/>
            <wp:docPr id="23" name="图片 22" desc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22275" name="图片 22" descr="023.jpg"/>
                    <pic:cNvPicPr>
                      <a:picLocks noChangeAspect="1"/>
                    </pic:cNvPicPr>
                  </pic:nvPicPr>
                  <pic:blipFill>
                    <a:blip r:embed="rId29"/>
                    <a:stretch>
                      <a:fillRect/>
                    </a:stretch>
                  </pic:blipFill>
                  <pic:spPr>
                    <a:xfrm>
                      <a:off x="0" y="0"/>
                      <a:ext cx="3452230" cy="1512818"/>
                    </a:xfrm>
                    <a:prstGeom prst="rect">
                      <a:avLst/>
                    </a:prstGeom>
                  </pic:spPr>
                </pic:pic>
              </a:graphicData>
            </a:graphic>
          </wp:inline>
        </w:drawing>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甲</w:t>
      </w:r>
      <w:r w:rsidRPr="007C08B0">
        <w:rPr>
          <w:rFonts w:hint="eastAsia"/>
          <w:color w:val="000000"/>
          <w:spacing w:val="-10"/>
          <w:szCs w:val="21"/>
        </w:rPr>
        <w:t xml:space="preserve">                      </w:t>
      </w:r>
      <w:r w:rsidRPr="007C08B0">
        <w:rPr>
          <w:rFonts w:hint="eastAsia"/>
          <w:color w:val="000000"/>
          <w:spacing w:val="-10"/>
          <w:szCs w:val="21"/>
        </w:rPr>
        <w:t>乙</w:t>
      </w:r>
      <w:r w:rsidRPr="007C08B0">
        <w:rPr>
          <w:rFonts w:hint="eastAsia"/>
          <w:color w:val="000000"/>
          <w:spacing w:val="-10"/>
          <w:szCs w:val="21"/>
        </w:rPr>
        <w:t xml:space="preserve">                     </w:t>
      </w:r>
      <w:r w:rsidRPr="007C08B0">
        <w:rPr>
          <w:rFonts w:hint="eastAsia"/>
          <w:color w:val="000000"/>
          <w:spacing w:val="-10"/>
          <w:szCs w:val="21"/>
        </w:rPr>
        <w:t>丙</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1</w:t>
      </w:r>
      <w:r w:rsidRPr="007C08B0">
        <w:rPr>
          <w:rFonts w:hint="eastAsia"/>
          <w:color w:val="000000"/>
          <w:spacing w:val="-10"/>
          <w:szCs w:val="21"/>
        </w:rPr>
        <w:t>）把天平放在水平桌面上，先将</w:t>
      </w:r>
      <w:r w:rsidRPr="007C08B0">
        <w:rPr>
          <w:rFonts w:hint="eastAsia"/>
          <w:color w:val="000000"/>
          <w:spacing w:val="-10"/>
          <w:szCs w:val="21"/>
        </w:rPr>
        <w:t>____________</w:t>
      </w:r>
      <w:r w:rsidRPr="007C08B0">
        <w:rPr>
          <w:rFonts w:hint="eastAsia"/>
          <w:color w:val="000000"/>
          <w:spacing w:val="-10"/>
          <w:szCs w:val="21"/>
        </w:rPr>
        <w:t>后，再调节天平横梁平衡</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2</w:t>
      </w:r>
      <w:r w:rsidRPr="007C08B0">
        <w:rPr>
          <w:rFonts w:hint="eastAsia"/>
          <w:color w:val="000000"/>
          <w:spacing w:val="-10"/>
          <w:szCs w:val="21"/>
        </w:rPr>
        <w:t>）测量大樱桃的质量时，将最小为</w:t>
      </w:r>
      <w:r w:rsidRPr="007C08B0">
        <w:rPr>
          <w:rFonts w:hint="eastAsia"/>
          <w:color w:val="000000"/>
          <w:spacing w:val="-10"/>
          <w:szCs w:val="21"/>
        </w:rPr>
        <w:t>5g</w:t>
      </w:r>
      <w:r w:rsidRPr="007C08B0">
        <w:rPr>
          <w:rFonts w:hint="eastAsia"/>
          <w:color w:val="000000"/>
          <w:spacing w:val="-10"/>
          <w:szCs w:val="21"/>
        </w:rPr>
        <w:t>的砝码放在天平右盘中后，分度盘指针如图甲所示。此时应</w:t>
      </w:r>
    </w:p>
    <w:p w:rsidR="007C08B0" w:rsidRPr="007C08B0" w:rsidRDefault="007C08B0" w:rsidP="007C08B0">
      <w:pPr>
        <w:rPr>
          <w:color w:val="000000"/>
          <w:spacing w:val="-10"/>
          <w:szCs w:val="21"/>
        </w:rPr>
      </w:pPr>
      <w:r w:rsidRPr="007C08B0">
        <w:rPr>
          <w:rFonts w:hint="eastAsia"/>
          <w:color w:val="000000"/>
          <w:spacing w:val="-10"/>
          <w:szCs w:val="21"/>
        </w:rPr>
        <w:t xml:space="preserve">   ____________</w:t>
      </w:r>
      <w:r w:rsidRPr="007C08B0">
        <w:rPr>
          <w:rFonts w:hint="eastAsia"/>
          <w:color w:val="000000"/>
          <w:spacing w:val="-10"/>
          <w:szCs w:val="21"/>
        </w:rPr>
        <w:t>，使横梁平衡，横梁平衡后，所用砝码和游码的位置如图乙所示，则大樱桃的质量</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为</w:t>
      </w:r>
      <w:r w:rsidRPr="007C08B0">
        <w:rPr>
          <w:rFonts w:hint="eastAsia"/>
          <w:color w:val="000000"/>
          <w:spacing w:val="-10"/>
          <w:szCs w:val="21"/>
        </w:rPr>
        <w:t>_________g</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3</w:t>
      </w:r>
      <w:r w:rsidRPr="007C08B0">
        <w:rPr>
          <w:rFonts w:hint="eastAsia"/>
          <w:color w:val="000000"/>
          <w:spacing w:val="-10"/>
          <w:szCs w:val="21"/>
        </w:rPr>
        <w:t>）用细线拴住大樱桃并放入装有适量水的量筒中，水面上升到如图丙所示位置。接着将大樱桃提出</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后，量筒中的水面下降到</w:t>
      </w:r>
      <w:r w:rsidRPr="007C08B0">
        <w:rPr>
          <w:rFonts w:hint="eastAsia"/>
          <w:color w:val="000000"/>
          <w:spacing w:val="-10"/>
          <w:szCs w:val="21"/>
        </w:rPr>
        <w:t>60ml</w:t>
      </w:r>
      <w:r w:rsidRPr="007C08B0">
        <w:rPr>
          <w:rFonts w:hint="eastAsia"/>
          <w:color w:val="000000"/>
          <w:spacing w:val="-10"/>
          <w:szCs w:val="21"/>
        </w:rPr>
        <w:t>刻度线处，则大樱桃的体积为</w:t>
      </w:r>
      <w:r w:rsidRPr="007C08B0">
        <w:rPr>
          <w:rFonts w:hint="eastAsia"/>
          <w:color w:val="000000"/>
          <w:spacing w:val="-10"/>
          <w:szCs w:val="21"/>
        </w:rPr>
        <w:t>________cm</w:t>
      </w:r>
      <w:r w:rsidRPr="007C08B0">
        <w:rPr>
          <w:rFonts w:hint="eastAsia"/>
          <w:color w:val="000000"/>
          <w:spacing w:val="-10"/>
          <w:szCs w:val="21"/>
          <w:vertAlign w:val="superscript"/>
        </w:rPr>
        <w:t>3</w:t>
      </w:r>
      <w:r w:rsidRPr="007C08B0">
        <w:rPr>
          <w:rFonts w:hint="eastAsia"/>
          <w:color w:val="000000"/>
          <w:spacing w:val="-10"/>
          <w:szCs w:val="21"/>
        </w:rPr>
        <w:t>，大樱桃的密度为</w:t>
      </w:r>
    </w:p>
    <w:p w:rsidR="007C08B0" w:rsidRPr="007C08B0" w:rsidRDefault="007C08B0" w:rsidP="007C08B0">
      <w:pPr>
        <w:rPr>
          <w:color w:val="000000"/>
          <w:spacing w:val="-10"/>
          <w:szCs w:val="21"/>
        </w:rPr>
      </w:pPr>
      <w:r w:rsidRPr="007C08B0">
        <w:rPr>
          <w:rFonts w:hint="eastAsia"/>
          <w:color w:val="000000"/>
          <w:spacing w:val="-10"/>
          <w:szCs w:val="21"/>
        </w:rPr>
        <w:t xml:space="preserve">    </w:t>
      </w:r>
      <w:proofErr w:type="gramStart"/>
      <w:r w:rsidRPr="007C08B0">
        <w:rPr>
          <w:rFonts w:hint="eastAsia"/>
          <w:color w:val="000000"/>
          <w:spacing w:val="-10"/>
          <w:szCs w:val="21"/>
        </w:rPr>
        <w:t>_________kg/m</w:t>
      </w:r>
      <w:r w:rsidRPr="007C08B0">
        <w:rPr>
          <w:rFonts w:hint="eastAsia"/>
          <w:color w:val="000000"/>
          <w:spacing w:val="-10"/>
          <w:szCs w:val="21"/>
          <w:vertAlign w:val="superscript"/>
        </w:rPr>
        <w:t>3</w:t>
      </w:r>
      <w:r w:rsidRPr="007C08B0">
        <w:rPr>
          <w:rFonts w:hint="eastAsia"/>
          <w:color w:val="000000"/>
          <w:spacing w:val="-10"/>
          <w:szCs w:val="21"/>
        </w:rPr>
        <w:t>.</w:t>
      </w:r>
      <w:proofErr w:type="gramEnd"/>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4</w:t>
      </w:r>
      <w:r w:rsidRPr="007C08B0">
        <w:rPr>
          <w:rFonts w:hint="eastAsia"/>
          <w:color w:val="000000"/>
          <w:spacing w:val="-10"/>
          <w:szCs w:val="21"/>
        </w:rPr>
        <w:t>）小明所测大樱桃的密度</w:t>
      </w:r>
      <w:r w:rsidRPr="007C08B0">
        <w:rPr>
          <w:rFonts w:hint="eastAsia"/>
          <w:color w:val="000000"/>
          <w:spacing w:val="-10"/>
          <w:szCs w:val="21"/>
        </w:rPr>
        <w:t>_________</w:t>
      </w:r>
      <w:r w:rsidRPr="007C08B0">
        <w:rPr>
          <w:rFonts w:hint="eastAsia"/>
          <w:color w:val="000000"/>
          <w:spacing w:val="-10"/>
          <w:szCs w:val="21"/>
        </w:rPr>
        <w:t>（选填“大于”“小于”或“等于”）真实值。</w:t>
      </w:r>
    </w:p>
    <w:p w:rsidR="007C08B0" w:rsidRPr="007C08B0" w:rsidRDefault="007C08B0" w:rsidP="007C08B0">
      <w:pPr>
        <w:rPr>
          <w:color w:val="000000"/>
          <w:spacing w:val="-10"/>
          <w:szCs w:val="21"/>
        </w:rPr>
      </w:pPr>
      <w:r w:rsidRPr="007C08B0">
        <w:rPr>
          <w:rFonts w:hint="eastAsia"/>
          <w:color w:val="000000"/>
          <w:spacing w:val="-10"/>
          <w:szCs w:val="21"/>
        </w:rPr>
        <w:t xml:space="preserve">31. </w:t>
      </w:r>
      <w:r w:rsidRPr="007C08B0">
        <w:rPr>
          <w:rFonts w:hint="eastAsia"/>
          <w:color w:val="000000"/>
          <w:spacing w:val="-10"/>
          <w:szCs w:val="21"/>
        </w:rPr>
        <w:t>用图甲所示电路测量额定电压为</w:t>
      </w:r>
      <w:r w:rsidRPr="007C08B0">
        <w:rPr>
          <w:rFonts w:hint="eastAsia"/>
          <w:color w:val="000000"/>
          <w:spacing w:val="-10"/>
          <w:szCs w:val="21"/>
        </w:rPr>
        <w:t>2.5V</w:t>
      </w:r>
      <w:r w:rsidRPr="007C08B0">
        <w:rPr>
          <w:rFonts w:hint="eastAsia"/>
          <w:color w:val="000000"/>
          <w:spacing w:val="-10"/>
          <w:szCs w:val="21"/>
        </w:rPr>
        <w:t>的小灯泡的电阻，根据实验数据绘制的小灯泡的</w:t>
      </w:r>
      <w:r w:rsidRPr="007C08B0">
        <w:rPr>
          <w:rFonts w:hint="eastAsia"/>
          <w:color w:val="000000"/>
          <w:spacing w:val="-10"/>
          <w:szCs w:val="21"/>
        </w:rPr>
        <w:t>I----U</w:t>
      </w:r>
      <w:r w:rsidRPr="007C08B0">
        <w:rPr>
          <w:rFonts w:hint="eastAsia"/>
          <w:color w:val="000000"/>
          <w:spacing w:val="-10"/>
          <w:szCs w:val="21"/>
        </w:rPr>
        <w:t>图像</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如图乙所示。</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noProof/>
          <w:color w:val="000000"/>
          <w:spacing w:val="-10"/>
          <w:szCs w:val="21"/>
        </w:rPr>
        <w:drawing>
          <wp:inline distT="0" distB="0" distL="0" distR="0" wp14:anchorId="2C04C38B" wp14:editId="4DCE87CF">
            <wp:extent cx="4977130" cy="1614805"/>
            <wp:effectExtent l="19050" t="0" r="0" b="0"/>
            <wp:docPr id="24" name="图片 23" descr="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20718" name="图片 23" descr="024.jpg"/>
                    <pic:cNvPicPr>
                      <a:picLocks noChangeAspect="1"/>
                    </pic:cNvPicPr>
                  </pic:nvPicPr>
                  <pic:blipFill>
                    <a:blip r:embed="rId30"/>
                    <a:stretch>
                      <a:fillRect/>
                    </a:stretch>
                  </pic:blipFill>
                  <pic:spPr>
                    <a:xfrm>
                      <a:off x="0" y="0"/>
                      <a:ext cx="4976689" cy="1615189"/>
                    </a:xfrm>
                    <a:prstGeom prst="rect">
                      <a:avLst/>
                    </a:prstGeom>
                  </pic:spPr>
                </pic:pic>
              </a:graphicData>
            </a:graphic>
          </wp:inline>
        </w:drawing>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1</w:t>
      </w:r>
      <w:r w:rsidRPr="007C08B0">
        <w:rPr>
          <w:rFonts w:hint="eastAsia"/>
          <w:color w:val="000000"/>
          <w:spacing w:val="-10"/>
          <w:szCs w:val="21"/>
        </w:rPr>
        <w:t>）为保证实验顺利进行，应选用</w:t>
      </w:r>
      <w:r w:rsidRPr="007C08B0">
        <w:rPr>
          <w:rFonts w:hint="eastAsia"/>
          <w:color w:val="000000"/>
          <w:spacing w:val="-10"/>
          <w:szCs w:val="21"/>
        </w:rPr>
        <w:t>___________</w:t>
      </w:r>
      <w:r w:rsidRPr="007C08B0">
        <w:rPr>
          <w:rFonts w:hint="eastAsia"/>
          <w:color w:val="000000"/>
          <w:spacing w:val="-10"/>
          <w:szCs w:val="21"/>
        </w:rPr>
        <w:t>（选填序号）滑动变阻器。</w:t>
      </w:r>
    </w:p>
    <w:p w:rsidR="007C08B0" w:rsidRPr="007C08B0" w:rsidRDefault="007C08B0" w:rsidP="007C08B0">
      <w:pPr>
        <w:rPr>
          <w:color w:val="000000"/>
          <w:spacing w:val="-10"/>
          <w:szCs w:val="21"/>
        </w:rPr>
      </w:pPr>
      <w:r w:rsidRPr="007C08B0">
        <w:rPr>
          <w:rFonts w:hint="eastAsia"/>
          <w:color w:val="000000"/>
          <w:spacing w:val="-10"/>
          <w:szCs w:val="21"/>
        </w:rPr>
        <w:t xml:space="preserve">    A. </w:t>
      </w:r>
      <w:r w:rsidRPr="007C08B0">
        <w:rPr>
          <w:rFonts w:hint="eastAsia"/>
          <w:color w:val="000000"/>
          <w:spacing w:val="-10"/>
          <w:szCs w:val="21"/>
        </w:rPr>
        <w:t>“</w:t>
      </w:r>
      <w:proofErr w:type="gramStart"/>
      <w:r w:rsidRPr="007C08B0">
        <w:rPr>
          <w:rFonts w:hint="eastAsia"/>
          <w:color w:val="000000"/>
          <w:spacing w:val="-10"/>
          <w:szCs w:val="21"/>
        </w:rPr>
        <w:t>10</w:t>
      </w:r>
      <w:r w:rsidRPr="007C08B0">
        <w:rPr>
          <w:color w:val="000000"/>
          <w:spacing w:val="-10"/>
          <w:szCs w:val="21"/>
        </w:rPr>
        <w:t>Ω</w:t>
      </w:r>
      <w:r w:rsidRPr="007C08B0">
        <w:rPr>
          <w:rFonts w:hint="eastAsia"/>
          <w:color w:val="000000"/>
          <w:spacing w:val="-10"/>
          <w:szCs w:val="21"/>
        </w:rPr>
        <w:t xml:space="preserve">  0.5A</w:t>
      </w:r>
      <w:proofErr w:type="gramEnd"/>
      <w:r w:rsidRPr="007C08B0">
        <w:rPr>
          <w:rFonts w:hint="eastAsia"/>
          <w:color w:val="000000"/>
          <w:spacing w:val="-10"/>
          <w:szCs w:val="21"/>
        </w:rPr>
        <w:t>”</w:t>
      </w:r>
      <w:r w:rsidRPr="007C08B0">
        <w:rPr>
          <w:rFonts w:hint="eastAsia"/>
          <w:color w:val="000000"/>
          <w:spacing w:val="-10"/>
          <w:szCs w:val="21"/>
        </w:rPr>
        <w:t xml:space="preserve">    B. </w:t>
      </w:r>
      <w:r w:rsidRPr="007C08B0">
        <w:rPr>
          <w:rFonts w:hint="eastAsia"/>
          <w:color w:val="000000"/>
          <w:spacing w:val="-10"/>
          <w:szCs w:val="21"/>
        </w:rPr>
        <w:t>“</w:t>
      </w:r>
      <w:r w:rsidRPr="007C08B0">
        <w:rPr>
          <w:rFonts w:hint="eastAsia"/>
          <w:color w:val="000000"/>
          <w:spacing w:val="-10"/>
          <w:szCs w:val="21"/>
        </w:rPr>
        <w:t>50</w:t>
      </w:r>
      <w:r w:rsidRPr="007C08B0">
        <w:rPr>
          <w:color w:val="000000"/>
          <w:spacing w:val="-10"/>
          <w:szCs w:val="21"/>
        </w:rPr>
        <w:t>Ω</w:t>
      </w:r>
      <w:r w:rsidRPr="007C08B0">
        <w:rPr>
          <w:rFonts w:hint="eastAsia"/>
          <w:color w:val="000000"/>
          <w:spacing w:val="-10"/>
          <w:szCs w:val="21"/>
        </w:rPr>
        <w:t xml:space="preserve">   0.3A </w:t>
      </w:r>
      <w:r w:rsidRPr="007C08B0">
        <w:rPr>
          <w:rFonts w:hint="eastAsia"/>
          <w:color w:val="000000"/>
          <w:spacing w:val="-10"/>
          <w:szCs w:val="21"/>
        </w:rPr>
        <w:t>”</w:t>
      </w:r>
      <w:r w:rsidRPr="007C08B0">
        <w:rPr>
          <w:rFonts w:hint="eastAsia"/>
          <w:color w:val="000000"/>
          <w:spacing w:val="-10"/>
          <w:szCs w:val="21"/>
        </w:rPr>
        <w:t xml:space="preserve">     C. </w:t>
      </w:r>
      <w:r w:rsidRPr="007C08B0">
        <w:rPr>
          <w:rFonts w:hint="eastAsia"/>
          <w:color w:val="000000"/>
          <w:spacing w:val="-10"/>
          <w:szCs w:val="21"/>
        </w:rPr>
        <w:t>“</w:t>
      </w:r>
      <w:r w:rsidRPr="007C08B0">
        <w:rPr>
          <w:rFonts w:hint="eastAsia"/>
          <w:color w:val="000000"/>
          <w:spacing w:val="-10"/>
          <w:szCs w:val="21"/>
        </w:rPr>
        <w:t>100</w:t>
      </w:r>
      <w:r w:rsidRPr="007C08B0">
        <w:rPr>
          <w:color w:val="000000"/>
          <w:spacing w:val="-10"/>
          <w:szCs w:val="21"/>
        </w:rPr>
        <w:t>Ω</w:t>
      </w:r>
      <w:r w:rsidRPr="007C08B0">
        <w:rPr>
          <w:rFonts w:hint="eastAsia"/>
          <w:color w:val="000000"/>
          <w:spacing w:val="-10"/>
          <w:szCs w:val="21"/>
        </w:rPr>
        <w:t xml:space="preserve">  0.2A</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2</w:t>
      </w:r>
      <w:r w:rsidRPr="007C08B0">
        <w:rPr>
          <w:rFonts w:hint="eastAsia"/>
          <w:color w:val="000000"/>
          <w:spacing w:val="-10"/>
          <w:szCs w:val="21"/>
        </w:rPr>
        <w:t>）用笔画线代替导线，将图甲所示电路补充完整。</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3</w:t>
      </w:r>
      <w:r w:rsidRPr="007C08B0">
        <w:rPr>
          <w:rFonts w:hint="eastAsia"/>
          <w:color w:val="000000"/>
          <w:spacing w:val="-10"/>
          <w:szCs w:val="21"/>
        </w:rPr>
        <w:t>）电路连接完整后闭合开关，小灯泡不亮，电流表有示数，电压表无示数，可能是小灯泡</w:t>
      </w:r>
      <w:r w:rsidRPr="007C08B0">
        <w:rPr>
          <w:rFonts w:hint="eastAsia"/>
          <w:color w:val="000000"/>
          <w:spacing w:val="-10"/>
          <w:szCs w:val="21"/>
        </w:rPr>
        <w:t>___________</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4</w:t>
      </w:r>
      <w:r w:rsidRPr="007C08B0">
        <w:rPr>
          <w:rFonts w:hint="eastAsia"/>
          <w:color w:val="000000"/>
          <w:spacing w:val="-10"/>
          <w:szCs w:val="21"/>
        </w:rPr>
        <w:t>）排除故障后进行实验，当滑动变阻器的滑片位于某一位置时，电流表示数如图丙所示，为测量</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小灯泡正常发光时的电阻，应将滑片向</w:t>
      </w:r>
      <w:r w:rsidRPr="007C08B0">
        <w:rPr>
          <w:rFonts w:hint="eastAsia"/>
          <w:color w:val="000000"/>
          <w:spacing w:val="-10"/>
          <w:szCs w:val="21"/>
        </w:rPr>
        <w:t>________</w:t>
      </w:r>
      <w:r w:rsidRPr="007C08B0">
        <w:rPr>
          <w:rFonts w:hint="eastAsia"/>
          <w:color w:val="000000"/>
          <w:spacing w:val="-10"/>
          <w:szCs w:val="21"/>
        </w:rPr>
        <w:t>（选填“左”或“右”）移动。</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5</w:t>
      </w:r>
      <w:r w:rsidRPr="007C08B0">
        <w:rPr>
          <w:rFonts w:hint="eastAsia"/>
          <w:color w:val="000000"/>
          <w:spacing w:val="-10"/>
          <w:szCs w:val="21"/>
        </w:rPr>
        <w:t>）由图像可知，小灯泡正常发光时的电阻为</w:t>
      </w:r>
      <w:r w:rsidRPr="007C08B0">
        <w:rPr>
          <w:rFonts w:hint="eastAsia"/>
          <w:color w:val="000000"/>
          <w:spacing w:val="-10"/>
          <w:szCs w:val="21"/>
        </w:rPr>
        <w:t>_______</w:t>
      </w:r>
      <w:r w:rsidRPr="007C08B0">
        <w:rPr>
          <w:color w:val="000000"/>
          <w:spacing w:val="-10"/>
          <w:szCs w:val="21"/>
        </w:rPr>
        <w:t>Ω</w:t>
      </w:r>
      <w:r w:rsidRPr="007C08B0">
        <w:rPr>
          <w:rFonts w:hint="eastAsia"/>
          <w:color w:val="000000"/>
          <w:spacing w:val="-10"/>
          <w:szCs w:val="21"/>
        </w:rPr>
        <w:t>；额定功率为</w:t>
      </w:r>
      <w:r w:rsidRPr="007C08B0">
        <w:rPr>
          <w:rFonts w:hint="eastAsia"/>
          <w:color w:val="000000"/>
          <w:spacing w:val="-10"/>
          <w:szCs w:val="21"/>
        </w:rPr>
        <w:t>_________W</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6</w:t>
      </w:r>
      <w:r w:rsidRPr="007C08B0">
        <w:rPr>
          <w:rFonts w:hint="eastAsia"/>
          <w:color w:val="000000"/>
          <w:spacing w:val="-10"/>
          <w:szCs w:val="21"/>
        </w:rPr>
        <w:t>）由图像可知，实验过程中小灯泡的电阻是逐渐变大的，滑动变阻器接入电路的电阻是逐渐变小的，</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则小灯泡电阻的变化量△</w:t>
      </w:r>
      <w:r w:rsidRPr="007C08B0">
        <w:rPr>
          <w:rFonts w:hint="eastAsia"/>
          <w:color w:val="000000"/>
          <w:spacing w:val="-10"/>
          <w:szCs w:val="21"/>
        </w:rPr>
        <w:t>R</w:t>
      </w:r>
      <w:r w:rsidRPr="007C08B0">
        <w:rPr>
          <w:rFonts w:hint="eastAsia"/>
          <w:color w:val="000000"/>
          <w:spacing w:val="-10"/>
          <w:szCs w:val="21"/>
          <w:vertAlign w:val="subscript"/>
        </w:rPr>
        <w:t>L</w:t>
      </w:r>
      <w:r w:rsidRPr="007C08B0">
        <w:rPr>
          <w:rFonts w:hint="eastAsia"/>
          <w:color w:val="000000"/>
          <w:spacing w:val="-10"/>
          <w:szCs w:val="21"/>
        </w:rPr>
        <w:t>_______</w:t>
      </w:r>
      <w:r w:rsidRPr="007C08B0">
        <w:rPr>
          <w:rFonts w:hint="eastAsia"/>
          <w:color w:val="000000"/>
          <w:spacing w:val="-10"/>
          <w:szCs w:val="21"/>
        </w:rPr>
        <w:t>（选填“大于”“小于”或“等于”）滑动变阻器的变化量△</w:t>
      </w:r>
      <w:r w:rsidRPr="007C08B0">
        <w:rPr>
          <w:rFonts w:hint="eastAsia"/>
          <w:color w:val="000000"/>
          <w:spacing w:val="-10"/>
          <w:szCs w:val="21"/>
        </w:rPr>
        <w:t>R</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四、计算题（第</w:t>
      </w:r>
      <w:r w:rsidRPr="007C08B0">
        <w:rPr>
          <w:rFonts w:hint="eastAsia"/>
          <w:color w:val="000000"/>
          <w:spacing w:val="-10"/>
          <w:szCs w:val="21"/>
        </w:rPr>
        <w:t>32</w:t>
      </w:r>
      <w:r w:rsidRPr="007C08B0">
        <w:rPr>
          <w:rFonts w:hint="eastAsia"/>
          <w:color w:val="000000"/>
          <w:spacing w:val="-10"/>
          <w:szCs w:val="21"/>
        </w:rPr>
        <w:t>题</w:t>
      </w:r>
      <w:r w:rsidRPr="007C08B0">
        <w:rPr>
          <w:rFonts w:hint="eastAsia"/>
          <w:color w:val="000000"/>
          <w:spacing w:val="-10"/>
          <w:szCs w:val="21"/>
        </w:rPr>
        <w:t>8</w:t>
      </w:r>
      <w:r w:rsidRPr="007C08B0">
        <w:rPr>
          <w:rFonts w:hint="eastAsia"/>
          <w:color w:val="000000"/>
          <w:spacing w:val="-10"/>
          <w:szCs w:val="21"/>
        </w:rPr>
        <w:t>分，第</w:t>
      </w:r>
      <w:r w:rsidRPr="007C08B0">
        <w:rPr>
          <w:rFonts w:hint="eastAsia"/>
          <w:color w:val="000000"/>
          <w:spacing w:val="-10"/>
          <w:szCs w:val="21"/>
        </w:rPr>
        <w:t>33</w:t>
      </w:r>
      <w:r w:rsidRPr="007C08B0">
        <w:rPr>
          <w:rFonts w:hint="eastAsia"/>
          <w:color w:val="000000"/>
          <w:spacing w:val="-10"/>
          <w:szCs w:val="21"/>
        </w:rPr>
        <w:t>题</w:t>
      </w:r>
      <w:r w:rsidRPr="007C08B0">
        <w:rPr>
          <w:rFonts w:hint="eastAsia"/>
          <w:color w:val="000000"/>
          <w:spacing w:val="-10"/>
          <w:szCs w:val="21"/>
        </w:rPr>
        <w:t>10</w:t>
      </w:r>
      <w:r w:rsidRPr="007C08B0">
        <w:rPr>
          <w:rFonts w:hint="eastAsia"/>
          <w:color w:val="000000"/>
          <w:spacing w:val="-10"/>
          <w:szCs w:val="21"/>
        </w:rPr>
        <w:t>分，共</w:t>
      </w:r>
      <w:r w:rsidRPr="007C08B0">
        <w:rPr>
          <w:rFonts w:hint="eastAsia"/>
          <w:color w:val="000000"/>
          <w:spacing w:val="-10"/>
          <w:szCs w:val="21"/>
        </w:rPr>
        <w:t>18</w:t>
      </w:r>
      <w:r w:rsidRPr="007C08B0">
        <w:rPr>
          <w:rFonts w:hint="eastAsia"/>
          <w:color w:val="000000"/>
          <w:spacing w:val="-10"/>
          <w:szCs w:val="21"/>
        </w:rPr>
        <w:t>分）</w:t>
      </w:r>
    </w:p>
    <w:p w:rsidR="007C08B0" w:rsidRPr="007C08B0" w:rsidRDefault="007C08B0" w:rsidP="007C08B0">
      <w:pPr>
        <w:rPr>
          <w:color w:val="000000"/>
          <w:spacing w:val="-10"/>
          <w:szCs w:val="21"/>
        </w:rPr>
      </w:pPr>
      <w:r w:rsidRPr="007C08B0">
        <w:rPr>
          <w:rFonts w:hint="eastAsia"/>
          <w:color w:val="000000"/>
          <w:spacing w:val="-10"/>
          <w:szCs w:val="21"/>
        </w:rPr>
        <w:t>32. 2021</w:t>
      </w:r>
      <w:r w:rsidRPr="007C08B0">
        <w:rPr>
          <w:rFonts w:hint="eastAsia"/>
          <w:color w:val="000000"/>
          <w:spacing w:val="-10"/>
          <w:szCs w:val="21"/>
        </w:rPr>
        <w:t>年</w:t>
      </w:r>
      <w:r w:rsidRPr="007C08B0">
        <w:rPr>
          <w:rFonts w:hint="eastAsia"/>
          <w:color w:val="000000"/>
          <w:spacing w:val="-10"/>
          <w:szCs w:val="21"/>
        </w:rPr>
        <w:t>3</w:t>
      </w:r>
      <w:r w:rsidRPr="007C08B0">
        <w:rPr>
          <w:rFonts w:hint="eastAsia"/>
          <w:color w:val="000000"/>
          <w:spacing w:val="-10"/>
          <w:szCs w:val="21"/>
        </w:rPr>
        <w:t>月</w:t>
      </w:r>
      <w:r w:rsidRPr="007C08B0">
        <w:rPr>
          <w:rFonts w:hint="eastAsia"/>
          <w:color w:val="000000"/>
          <w:spacing w:val="-10"/>
          <w:szCs w:val="21"/>
        </w:rPr>
        <w:t>24</w:t>
      </w:r>
      <w:r w:rsidRPr="007C08B0">
        <w:rPr>
          <w:rFonts w:hint="eastAsia"/>
          <w:color w:val="000000"/>
          <w:spacing w:val="-10"/>
          <w:szCs w:val="21"/>
        </w:rPr>
        <w:t>日，临沂市获得</w:t>
      </w:r>
      <w:r w:rsidRPr="007C08B0">
        <w:rPr>
          <w:rFonts w:hint="eastAsia"/>
          <w:color w:val="000000"/>
          <w:spacing w:val="-10"/>
          <w:szCs w:val="21"/>
        </w:rPr>
        <w:t>2020</w:t>
      </w:r>
      <w:r w:rsidRPr="007C08B0">
        <w:rPr>
          <w:rFonts w:hint="eastAsia"/>
          <w:color w:val="000000"/>
          <w:spacing w:val="-10"/>
          <w:szCs w:val="21"/>
        </w:rPr>
        <w:t>年山东</w:t>
      </w:r>
      <w:r w:rsidRPr="007C08B0">
        <w:rPr>
          <w:rFonts w:hint="eastAsia"/>
          <w:color w:val="000000"/>
          <w:spacing w:val="-10"/>
          <w:szCs w:val="21"/>
        </w:rPr>
        <w:t>16</w:t>
      </w:r>
      <w:r w:rsidRPr="007C08B0">
        <w:rPr>
          <w:rFonts w:hint="eastAsia"/>
          <w:color w:val="000000"/>
          <w:spacing w:val="-10"/>
          <w:szCs w:val="21"/>
        </w:rPr>
        <w:t>地市经济社会发展综合考核一等奖，同时还获得打赢</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污染防治攻坚战等单项奖励。绿化喷洒车对城区道路的卫生清洁保持工作功不可没。如图所示的绿化</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喷洒车空载时的质量为</w:t>
      </w:r>
      <w:r w:rsidRPr="007C08B0">
        <w:rPr>
          <w:rFonts w:hint="eastAsia"/>
          <w:color w:val="000000"/>
          <w:spacing w:val="-10"/>
          <w:szCs w:val="21"/>
        </w:rPr>
        <w:t>6t</w:t>
      </w:r>
      <w:r w:rsidRPr="007C08B0">
        <w:rPr>
          <w:rFonts w:hint="eastAsia"/>
          <w:color w:val="000000"/>
          <w:spacing w:val="-10"/>
          <w:szCs w:val="21"/>
        </w:rPr>
        <w:t>，罐体有效容积为</w:t>
      </w:r>
      <w:r w:rsidRPr="007C08B0">
        <w:rPr>
          <w:rFonts w:hint="eastAsia"/>
          <w:color w:val="000000"/>
          <w:spacing w:val="-10"/>
          <w:szCs w:val="21"/>
        </w:rPr>
        <w:t>8m</w:t>
      </w:r>
      <w:r w:rsidRPr="007C08B0">
        <w:rPr>
          <w:rFonts w:hint="eastAsia"/>
          <w:color w:val="000000"/>
          <w:spacing w:val="-10"/>
          <w:szCs w:val="21"/>
          <w:vertAlign w:val="superscript"/>
        </w:rPr>
        <w:t>3</w:t>
      </w:r>
      <w:r w:rsidRPr="007C08B0">
        <w:rPr>
          <w:rFonts w:hint="eastAsia"/>
          <w:color w:val="000000"/>
          <w:spacing w:val="-10"/>
          <w:szCs w:val="21"/>
        </w:rPr>
        <w:t>，该喷洒车从水源地装满水后，沿平直公路以</w:t>
      </w:r>
      <w:r w:rsidRPr="007C08B0">
        <w:rPr>
          <w:rFonts w:hint="eastAsia"/>
          <w:color w:val="000000"/>
          <w:spacing w:val="-10"/>
          <w:szCs w:val="21"/>
        </w:rPr>
        <w:t>15m/s</w:t>
      </w:r>
    </w:p>
    <w:p w:rsidR="007C08B0" w:rsidRPr="007C08B0" w:rsidRDefault="007C08B0" w:rsidP="007C08B0">
      <w:pPr>
        <w:ind w:firstLineChars="147" w:firstLine="309"/>
        <w:rPr>
          <w:color w:val="000000"/>
          <w:spacing w:val="-10"/>
          <w:szCs w:val="21"/>
        </w:rPr>
      </w:pPr>
      <w:r w:rsidRPr="007C08B0">
        <w:rPr>
          <w:rFonts w:hint="eastAsia"/>
          <w:noProof/>
          <w:color w:val="000000"/>
          <w:spacing w:val="-10"/>
          <w:szCs w:val="21"/>
        </w:rPr>
        <w:drawing>
          <wp:anchor distT="0" distB="0" distL="114300" distR="114300" simplePos="0" relativeHeight="251674624" behindDoc="1" locked="0" layoutInCell="1" allowOverlap="1" wp14:anchorId="073CE1A6" wp14:editId="45A961CA">
            <wp:simplePos x="0" y="0"/>
            <wp:positionH relativeFrom="column">
              <wp:posOffset>3726815</wp:posOffset>
            </wp:positionH>
            <wp:positionV relativeFrom="paragraph">
              <wp:posOffset>79375</wp:posOffset>
            </wp:positionV>
            <wp:extent cx="1816735" cy="1016635"/>
            <wp:effectExtent l="19050" t="0" r="0" b="0"/>
            <wp:wrapTight wrapText="bothSides">
              <wp:wrapPolygon edited="0">
                <wp:start x="-226" y="0"/>
                <wp:lineTo x="-226" y="21047"/>
                <wp:lineTo x="21517" y="21047"/>
                <wp:lineTo x="21517" y="0"/>
                <wp:lineTo x="-226" y="0"/>
              </wp:wrapPolygon>
            </wp:wrapTight>
            <wp:docPr id="48" name="图片 47" desc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03717" name="图片 47" descr="026.jpg"/>
                    <pic:cNvPicPr>
                      <a:picLocks noChangeAspect="1"/>
                    </pic:cNvPicPr>
                  </pic:nvPicPr>
                  <pic:blipFill>
                    <a:blip r:embed="rId31"/>
                    <a:stretch>
                      <a:fillRect/>
                    </a:stretch>
                  </pic:blipFill>
                  <pic:spPr>
                    <a:xfrm>
                      <a:off x="0" y="0"/>
                      <a:ext cx="1816735" cy="1016635"/>
                    </a:xfrm>
                    <a:prstGeom prst="rect">
                      <a:avLst/>
                    </a:prstGeom>
                  </pic:spPr>
                </pic:pic>
              </a:graphicData>
            </a:graphic>
          </wp:anchor>
        </w:drawing>
      </w:r>
      <w:r w:rsidRPr="007C08B0">
        <w:rPr>
          <w:rFonts w:hint="eastAsia"/>
          <w:color w:val="000000"/>
          <w:spacing w:val="-10"/>
          <w:szCs w:val="21"/>
        </w:rPr>
        <w:t>的速度匀速驶向距离</w:t>
      </w:r>
      <w:r w:rsidRPr="007C08B0">
        <w:rPr>
          <w:rFonts w:hint="eastAsia"/>
          <w:color w:val="000000"/>
          <w:spacing w:val="-10"/>
          <w:szCs w:val="21"/>
        </w:rPr>
        <w:t>2.7km</w:t>
      </w:r>
      <w:r w:rsidRPr="007C08B0">
        <w:rPr>
          <w:rFonts w:hint="eastAsia"/>
          <w:color w:val="000000"/>
          <w:spacing w:val="-10"/>
          <w:szCs w:val="21"/>
        </w:rPr>
        <w:t>的目的地，</w:t>
      </w:r>
    </w:p>
    <w:p w:rsidR="007C08B0" w:rsidRPr="007C08B0" w:rsidRDefault="007C08B0" w:rsidP="007C08B0">
      <w:pPr>
        <w:ind w:firstLineChars="147" w:firstLine="279"/>
        <w:rPr>
          <w:color w:val="000000"/>
          <w:spacing w:val="-10"/>
          <w:szCs w:val="21"/>
        </w:rPr>
      </w:pPr>
      <w:r w:rsidRPr="007C08B0">
        <w:rPr>
          <w:rFonts w:hint="eastAsia"/>
          <w:color w:val="000000"/>
          <w:spacing w:val="-10"/>
          <w:szCs w:val="21"/>
        </w:rPr>
        <w:t>行驶过程中喷洒车受到的阻力为</w:t>
      </w:r>
      <w:r w:rsidRPr="007C08B0">
        <w:rPr>
          <w:rFonts w:hint="eastAsia"/>
          <w:color w:val="000000"/>
          <w:spacing w:val="-10"/>
          <w:szCs w:val="21"/>
        </w:rPr>
        <w:t>1.5x10</w:t>
      </w:r>
      <w:r w:rsidRPr="007C08B0">
        <w:rPr>
          <w:rFonts w:hint="eastAsia"/>
          <w:color w:val="000000"/>
          <w:spacing w:val="-10"/>
          <w:szCs w:val="21"/>
          <w:vertAlign w:val="superscript"/>
        </w:rPr>
        <w:t>4</w:t>
      </w:r>
      <w:r w:rsidRPr="007C08B0">
        <w:rPr>
          <w:rFonts w:hint="eastAsia"/>
          <w:color w:val="000000"/>
          <w:spacing w:val="-10"/>
          <w:szCs w:val="21"/>
        </w:rPr>
        <w:t>N</w:t>
      </w:r>
      <w:r w:rsidRPr="007C08B0">
        <w:rPr>
          <w:rFonts w:hint="eastAsia"/>
          <w:color w:val="000000"/>
          <w:spacing w:val="-10"/>
          <w:szCs w:val="21"/>
        </w:rPr>
        <w:t>，</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车轮与地面的总接触面积为</w:t>
      </w:r>
      <w:r w:rsidRPr="007C08B0">
        <w:rPr>
          <w:rFonts w:hint="eastAsia"/>
          <w:color w:val="000000"/>
          <w:spacing w:val="-10"/>
          <w:szCs w:val="21"/>
        </w:rPr>
        <w:t>0.4m</w:t>
      </w:r>
      <w:r w:rsidRPr="007C08B0">
        <w:rPr>
          <w:rFonts w:hint="eastAsia"/>
          <w:color w:val="000000"/>
          <w:spacing w:val="-10"/>
          <w:szCs w:val="21"/>
          <w:vertAlign w:val="superscript"/>
        </w:rPr>
        <w:t>2</w:t>
      </w:r>
      <w:r w:rsidRPr="007C08B0">
        <w:rPr>
          <w:rFonts w:hint="eastAsia"/>
          <w:color w:val="000000"/>
          <w:spacing w:val="-10"/>
          <w:szCs w:val="21"/>
        </w:rPr>
        <w:t>，</w:t>
      </w:r>
      <w:r w:rsidRPr="007C08B0">
        <w:rPr>
          <w:rFonts w:hint="eastAsia"/>
          <w:color w:val="000000"/>
          <w:spacing w:val="-10"/>
          <w:szCs w:val="21"/>
        </w:rPr>
        <w:t>g</w:t>
      </w:r>
      <w:r w:rsidRPr="007C08B0">
        <w:rPr>
          <w:rFonts w:hint="eastAsia"/>
          <w:color w:val="000000"/>
          <w:spacing w:val="-10"/>
          <w:szCs w:val="21"/>
        </w:rPr>
        <w:t>取</w:t>
      </w:r>
    </w:p>
    <w:p w:rsidR="007C08B0" w:rsidRPr="007C08B0" w:rsidRDefault="007C08B0" w:rsidP="007C08B0">
      <w:pPr>
        <w:rPr>
          <w:color w:val="000000"/>
          <w:spacing w:val="-10"/>
          <w:szCs w:val="21"/>
        </w:rPr>
      </w:pPr>
      <w:r w:rsidRPr="007C08B0">
        <w:rPr>
          <w:rFonts w:hint="eastAsia"/>
          <w:color w:val="000000"/>
          <w:spacing w:val="-10"/>
          <w:szCs w:val="21"/>
        </w:rPr>
        <w:t xml:space="preserve">   10N/kg</w:t>
      </w:r>
      <w:r w:rsidRPr="007C08B0">
        <w:rPr>
          <w:rFonts w:hint="eastAsia"/>
          <w:color w:val="000000"/>
          <w:spacing w:val="-10"/>
          <w:szCs w:val="21"/>
        </w:rPr>
        <w:t>。求喷洒车从水源地到目的地：</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1</w:t>
      </w:r>
      <w:r w:rsidRPr="007C08B0">
        <w:rPr>
          <w:rFonts w:hint="eastAsia"/>
          <w:color w:val="000000"/>
          <w:spacing w:val="-10"/>
          <w:szCs w:val="21"/>
        </w:rPr>
        <w:t>）所用的时间</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2</w:t>
      </w:r>
      <w:r w:rsidRPr="007C08B0">
        <w:rPr>
          <w:rFonts w:hint="eastAsia"/>
          <w:color w:val="000000"/>
          <w:spacing w:val="-10"/>
          <w:szCs w:val="21"/>
        </w:rPr>
        <w:t>）牵引力所做的功</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3</w:t>
      </w:r>
      <w:r w:rsidRPr="007C08B0">
        <w:rPr>
          <w:rFonts w:hint="eastAsia"/>
          <w:color w:val="000000"/>
          <w:spacing w:val="-10"/>
          <w:szCs w:val="21"/>
        </w:rPr>
        <w:t>）对水平地面的压强。</w:t>
      </w: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r w:rsidRPr="007C08B0">
        <w:rPr>
          <w:rFonts w:hint="eastAsia"/>
          <w:color w:val="000000"/>
          <w:spacing w:val="-10"/>
          <w:szCs w:val="21"/>
        </w:rPr>
        <w:t xml:space="preserve">33. </w:t>
      </w:r>
      <w:r w:rsidRPr="007C08B0">
        <w:rPr>
          <w:rFonts w:hint="eastAsia"/>
          <w:color w:val="000000"/>
          <w:spacing w:val="-10"/>
          <w:szCs w:val="21"/>
        </w:rPr>
        <w:t>某品牌电热水瓶具有加热和电动出水两种功能，其简化电路如图所示，其中</w:t>
      </w:r>
      <w:r w:rsidRPr="007C08B0">
        <w:rPr>
          <w:rFonts w:hint="eastAsia"/>
          <w:color w:val="000000"/>
          <w:spacing w:val="-10"/>
          <w:szCs w:val="21"/>
        </w:rPr>
        <w:t>R</w:t>
      </w:r>
      <w:r w:rsidRPr="007C08B0">
        <w:rPr>
          <w:rFonts w:hint="eastAsia"/>
          <w:color w:val="000000"/>
          <w:spacing w:val="-10"/>
          <w:szCs w:val="21"/>
          <w:vertAlign w:val="subscript"/>
        </w:rPr>
        <w:t>1</w:t>
      </w:r>
      <w:r w:rsidRPr="007C08B0">
        <w:rPr>
          <w:rFonts w:hint="eastAsia"/>
          <w:color w:val="000000"/>
          <w:spacing w:val="-10"/>
          <w:szCs w:val="21"/>
        </w:rPr>
        <w:t>是额定功率为</w:t>
      </w:r>
    </w:p>
    <w:p w:rsidR="007C08B0" w:rsidRPr="007C08B0" w:rsidRDefault="007C08B0" w:rsidP="007C08B0">
      <w:pPr>
        <w:rPr>
          <w:color w:val="000000"/>
          <w:spacing w:val="-10"/>
          <w:szCs w:val="21"/>
        </w:rPr>
      </w:pPr>
      <w:r w:rsidRPr="007C08B0">
        <w:rPr>
          <w:rFonts w:hint="eastAsia"/>
          <w:color w:val="000000"/>
          <w:spacing w:val="-10"/>
          <w:szCs w:val="21"/>
        </w:rPr>
        <w:t xml:space="preserve">   2000W</w:t>
      </w:r>
      <w:r w:rsidRPr="007C08B0">
        <w:rPr>
          <w:rFonts w:hint="eastAsia"/>
          <w:color w:val="000000"/>
          <w:spacing w:val="-10"/>
          <w:szCs w:val="21"/>
        </w:rPr>
        <w:t>的电热丝，</w:t>
      </w:r>
      <w:r w:rsidRPr="007C08B0">
        <w:rPr>
          <w:rFonts w:hint="eastAsia"/>
          <w:color w:val="000000"/>
          <w:spacing w:val="-10"/>
          <w:szCs w:val="21"/>
        </w:rPr>
        <w:t>R2</w:t>
      </w:r>
      <w:r w:rsidRPr="007C08B0">
        <w:rPr>
          <w:rFonts w:hint="eastAsia"/>
          <w:color w:val="000000"/>
          <w:spacing w:val="-10"/>
          <w:szCs w:val="21"/>
        </w:rPr>
        <w:t>是阻值为</w:t>
      </w:r>
      <w:r w:rsidRPr="007C08B0">
        <w:rPr>
          <w:rFonts w:hint="eastAsia"/>
          <w:color w:val="000000"/>
          <w:spacing w:val="-10"/>
          <w:szCs w:val="21"/>
        </w:rPr>
        <w:t>130</w:t>
      </w:r>
      <w:r w:rsidRPr="007C08B0">
        <w:rPr>
          <w:color w:val="000000"/>
          <w:spacing w:val="-10"/>
          <w:szCs w:val="21"/>
        </w:rPr>
        <w:t>Ω</w:t>
      </w:r>
      <w:r w:rsidRPr="007C08B0">
        <w:rPr>
          <w:rFonts w:hint="eastAsia"/>
          <w:color w:val="000000"/>
          <w:spacing w:val="-10"/>
          <w:szCs w:val="21"/>
        </w:rPr>
        <w:t>的分压电阻，电磁泵的额定电压为</w:t>
      </w:r>
      <w:r w:rsidRPr="007C08B0">
        <w:rPr>
          <w:rFonts w:hint="eastAsia"/>
          <w:color w:val="000000"/>
          <w:spacing w:val="-10"/>
          <w:szCs w:val="21"/>
        </w:rPr>
        <w:t>12V</w:t>
      </w:r>
      <w:r w:rsidRPr="007C08B0">
        <w:rPr>
          <w:rFonts w:hint="eastAsia"/>
          <w:color w:val="000000"/>
          <w:spacing w:val="-10"/>
          <w:szCs w:val="21"/>
        </w:rPr>
        <w:t>，在</w:t>
      </w:r>
      <w:r w:rsidRPr="007C08B0">
        <w:rPr>
          <w:rFonts w:hint="eastAsia"/>
          <w:color w:val="000000"/>
          <w:spacing w:val="-10"/>
          <w:szCs w:val="21"/>
        </w:rPr>
        <w:t>1</w:t>
      </w:r>
      <w:r w:rsidRPr="007C08B0">
        <w:rPr>
          <w:rFonts w:hint="eastAsia"/>
          <w:color w:val="000000"/>
          <w:spacing w:val="-10"/>
          <w:szCs w:val="21"/>
        </w:rPr>
        <w:t>标准大气压</w:t>
      </w:r>
    </w:p>
    <w:p w:rsidR="007C08B0" w:rsidRPr="007C08B0" w:rsidRDefault="007C08B0" w:rsidP="007C08B0">
      <w:pPr>
        <w:rPr>
          <w:color w:val="000000"/>
          <w:spacing w:val="-10"/>
          <w:szCs w:val="21"/>
        </w:rPr>
      </w:pPr>
      <w:r w:rsidRPr="007C08B0">
        <w:rPr>
          <w:rFonts w:hint="eastAsia"/>
          <w:color w:val="000000"/>
          <w:spacing w:val="-10"/>
          <w:szCs w:val="21"/>
        </w:rPr>
        <w:t xml:space="preserve">   </w:t>
      </w:r>
      <w:r w:rsidRPr="007C08B0">
        <w:rPr>
          <w:rFonts w:hint="eastAsia"/>
          <w:color w:val="000000"/>
          <w:spacing w:val="-10"/>
          <w:szCs w:val="21"/>
        </w:rPr>
        <w:t>下，将初温为</w:t>
      </w:r>
      <w:r w:rsidRPr="007C08B0">
        <w:rPr>
          <w:rFonts w:hint="eastAsia"/>
          <w:color w:val="000000"/>
          <w:spacing w:val="-10"/>
          <w:szCs w:val="21"/>
        </w:rPr>
        <w:t>20</w:t>
      </w:r>
      <w:r w:rsidRPr="007C08B0">
        <w:rPr>
          <w:rFonts w:hint="eastAsia"/>
          <w:color w:val="000000"/>
          <w:spacing w:val="-10"/>
          <w:szCs w:val="21"/>
        </w:rPr>
        <w:t>℃、质量为</w:t>
      </w:r>
      <w:r w:rsidRPr="007C08B0">
        <w:rPr>
          <w:rFonts w:hint="eastAsia"/>
          <w:color w:val="000000"/>
          <w:spacing w:val="-10"/>
          <w:szCs w:val="21"/>
        </w:rPr>
        <w:t>2.5kg</w:t>
      </w:r>
      <w:r w:rsidRPr="007C08B0">
        <w:rPr>
          <w:rFonts w:hint="eastAsia"/>
          <w:color w:val="000000"/>
          <w:spacing w:val="-10"/>
          <w:szCs w:val="21"/>
        </w:rPr>
        <w:t>的水装入电热水瓶，正常加热</w:t>
      </w:r>
      <w:r w:rsidRPr="007C08B0">
        <w:rPr>
          <w:rFonts w:hint="eastAsia"/>
          <w:color w:val="000000"/>
          <w:spacing w:val="-10"/>
          <w:szCs w:val="21"/>
        </w:rPr>
        <w:t>8min20s</w:t>
      </w:r>
      <w:r w:rsidRPr="007C08B0">
        <w:rPr>
          <w:rFonts w:hint="eastAsia"/>
          <w:color w:val="000000"/>
          <w:spacing w:val="-10"/>
          <w:szCs w:val="21"/>
        </w:rPr>
        <w:t>将水烧开，已知水的</w:t>
      </w:r>
    </w:p>
    <w:p w:rsidR="007C08B0" w:rsidRPr="007C08B0" w:rsidRDefault="007C08B0" w:rsidP="007C08B0">
      <w:pPr>
        <w:rPr>
          <w:color w:val="000000"/>
          <w:spacing w:val="-10"/>
          <w:szCs w:val="21"/>
        </w:rPr>
      </w:pPr>
      <w:r w:rsidRPr="007C08B0">
        <w:rPr>
          <w:rFonts w:hint="eastAsia"/>
          <w:noProof/>
          <w:color w:val="000000"/>
          <w:spacing w:val="-10"/>
          <w:szCs w:val="21"/>
        </w:rPr>
        <w:drawing>
          <wp:anchor distT="0" distB="0" distL="114300" distR="114300" simplePos="0" relativeHeight="251675648" behindDoc="1" locked="0" layoutInCell="1" allowOverlap="1" wp14:anchorId="0E195CF9" wp14:editId="7E108715">
            <wp:simplePos x="0" y="0"/>
            <wp:positionH relativeFrom="column">
              <wp:posOffset>3258185</wp:posOffset>
            </wp:positionH>
            <wp:positionV relativeFrom="paragraph">
              <wp:posOffset>5080</wp:posOffset>
            </wp:positionV>
            <wp:extent cx="2189480" cy="1235710"/>
            <wp:effectExtent l="19050" t="0" r="1270" b="0"/>
            <wp:wrapTight wrapText="bothSides">
              <wp:wrapPolygon edited="0">
                <wp:start x="-188" y="0"/>
                <wp:lineTo x="-188" y="21311"/>
                <wp:lineTo x="21613" y="21311"/>
                <wp:lineTo x="21613" y="0"/>
                <wp:lineTo x="-188" y="0"/>
              </wp:wrapPolygon>
            </wp:wrapTight>
            <wp:docPr id="49" name="图片 48" desc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65312" name="图片 48" descr="027.jpg"/>
                    <pic:cNvPicPr>
                      <a:picLocks noChangeAspect="1"/>
                    </pic:cNvPicPr>
                  </pic:nvPicPr>
                  <pic:blipFill>
                    <a:blip r:embed="rId32"/>
                    <a:stretch>
                      <a:fillRect/>
                    </a:stretch>
                  </pic:blipFill>
                  <pic:spPr>
                    <a:xfrm>
                      <a:off x="0" y="0"/>
                      <a:ext cx="2189480" cy="1235710"/>
                    </a:xfrm>
                    <a:prstGeom prst="rect">
                      <a:avLst/>
                    </a:prstGeom>
                  </pic:spPr>
                </pic:pic>
              </a:graphicData>
            </a:graphic>
          </wp:anchor>
        </w:drawing>
      </w:r>
      <w:r w:rsidRPr="007C08B0">
        <w:rPr>
          <w:rFonts w:hint="eastAsia"/>
          <w:color w:val="000000"/>
          <w:spacing w:val="-10"/>
          <w:szCs w:val="21"/>
        </w:rPr>
        <w:t xml:space="preserve">   </w:t>
      </w:r>
      <w:r w:rsidRPr="007C08B0">
        <w:rPr>
          <w:rFonts w:hint="eastAsia"/>
          <w:color w:val="000000"/>
          <w:spacing w:val="-10"/>
          <w:szCs w:val="21"/>
        </w:rPr>
        <w:t>比热容为</w:t>
      </w:r>
      <w:r w:rsidRPr="007C08B0">
        <w:rPr>
          <w:rFonts w:hint="eastAsia"/>
          <w:color w:val="000000"/>
          <w:spacing w:val="-10"/>
          <w:szCs w:val="21"/>
        </w:rPr>
        <w:t>4.2x103 J/(kg</w:t>
      </w:r>
      <w:r w:rsidRPr="007C08B0">
        <w:rPr>
          <w:rFonts w:hint="eastAsia"/>
          <w:color w:val="000000"/>
          <w:spacing w:val="-10"/>
          <w:szCs w:val="21"/>
        </w:rPr>
        <w:t>·℃</w:t>
      </w:r>
      <w:r w:rsidRPr="007C08B0">
        <w:rPr>
          <w:rFonts w:hint="eastAsia"/>
          <w:color w:val="000000"/>
          <w:spacing w:val="-10"/>
          <w:szCs w:val="21"/>
        </w:rPr>
        <w:t>)</w:t>
      </w:r>
      <w:r w:rsidRPr="007C08B0">
        <w:rPr>
          <w:rFonts w:hint="eastAsia"/>
          <w:color w:val="000000"/>
          <w:spacing w:val="-10"/>
          <w:szCs w:val="21"/>
        </w:rPr>
        <w:t>，求该电热水瓶：</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1</w:t>
      </w:r>
      <w:r w:rsidRPr="007C08B0">
        <w:rPr>
          <w:rFonts w:hint="eastAsia"/>
          <w:color w:val="000000"/>
          <w:spacing w:val="-10"/>
          <w:szCs w:val="21"/>
        </w:rPr>
        <w:t>）此次加热水的效率</w:t>
      </w:r>
    </w:p>
    <w:p w:rsidR="007C08B0" w:rsidRPr="007C08B0" w:rsidRDefault="007C08B0" w:rsidP="007C08B0">
      <w:pPr>
        <w:rPr>
          <w:color w:val="000000"/>
          <w:spacing w:val="-10"/>
          <w:szCs w:val="21"/>
        </w:rPr>
      </w:pPr>
      <w:r w:rsidRPr="007C08B0">
        <w:rPr>
          <w:rFonts w:hint="eastAsia"/>
          <w:color w:val="000000"/>
          <w:spacing w:val="-10"/>
          <w:szCs w:val="21"/>
        </w:rPr>
        <w:t>（</w:t>
      </w:r>
      <w:r w:rsidRPr="007C08B0">
        <w:rPr>
          <w:rFonts w:hint="eastAsia"/>
          <w:color w:val="000000"/>
          <w:spacing w:val="-10"/>
          <w:szCs w:val="21"/>
        </w:rPr>
        <w:t>2</w:t>
      </w:r>
      <w:r w:rsidRPr="007C08B0">
        <w:rPr>
          <w:rFonts w:hint="eastAsia"/>
          <w:color w:val="000000"/>
          <w:spacing w:val="-10"/>
          <w:szCs w:val="21"/>
        </w:rPr>
        <w:t>）电磁泵的额定功率。</w:t>
      </w: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C08B0">
      <w:pPr>
        <w:rPr>
          <w:color w:val="000000"/>
          <w:spacing w:val="-10"/>
          <w:szCs w:val="21"/>
        </w:rPr>
      </w:pPr>
    </w:p>
    <w:p w:rsidR="007C08B0" w:rsidRPr="007C08B0" w:rsidRDefault="007C08B0" w:rsidP="007527DF">
      <w:pPr>
        <w:spacing w:line="360" w:lineRule="auto"/>
        <w:jc w:val="center"/>
        <w:textAlignment w:val="center"/>
        <w:rPr>
          <w:rFonts w:ascii="黑体" w:eastAsia="黑体" w:hAnsi="黑体" w:hint="eastAsia"/>
          <w:color w:val="FF0000"/>
          <w:sz w:val="44"/>
          <w:szCs w:val="44"/>
        </w:rPr>
      </w:pPr>
    </w:p>
    <w:sectPr w:rsidR="007C08B0" w:rsidRPr="007C08B0" w:rsidSect="0007724A">
      <w:footerReference w:type="default" r:id="rId33"/>
      <w:headerReference w:type="first" r:id="rId34"/>
      <w:pgSz w:w="11910" w:h="16840"/>
      <w:pgMar w:top="539" w:right="800" w:bottom="556" w:left="958" w:header="397"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C3A" w:rsidRDefault="009C7C3A">
      <w:r>
        <w:separator/>
      </w:r>
    </w:p>
  </w:endnote>
  <w:endnote w:type="continuationSeparator" w:id="0">
    <w:p w:rsidR="009C7C3A" w:rsidRDefault="009C7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8F5C49">
    <w:pPr>
      <w:pStyle w:val="a3"/>
    </w:pPr>
    <w:r>
      <w:rPr>
        <w:noProof/>
      </w:rPr>
      <mc:AlternateContent>
        <mc:Choice Requires="wps">
          <w:drawing>
            <wp:anchor distT="0" distB="0" distL="114300" distR="114300" simplePos="0" relativeHeight="251659264" behindDoc="0" locked="0" layoutInCell="1" allowOverlap="1" wp14:anchorId="6BB13E5A" wp14:editId="09B1EBAC">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8F5C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C08B0">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8F5C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C08B0">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C3A" w:rsidRDefault="009C7C3A">
      <w:r>
        <w:separator/>
      </w:r>
    </w:p>
  </w:footnote>
  <w:footnote w:type="continuationSeparator" w:id="0">
    <w:p w:rsidR="009C7C3A" w:rsidRDefault="009C7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8F5C49">
    <w:r>
      <w:rPr>
        <w:noProof/>
      </w:rPr>
      <w:drawing>
        <wp:anchor distT="0" distB="0" distL="114300" distR="114300" simplePos="0" relativeHeight="251660288" behindDoc="0" locked="0" layoutInCell="1" allowOverlap="1" wp14:anchorId="09AAEB65" wp14:editId="7D154739">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singleLevel"/>
    <w:tmpl w:val="9239341B"/>
    <w:lvl w:ilvl="0">
      <w:start w:val="9"/>
      <w:numFmt w:val="decimal"/>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
    <w:nsid w:val="9765893B"/>
    <w:multiLevelType w:val="singleLevel"/>
    <w:tmpl w:val="9765893B"/>
    <w:lvl w:ilvl="0">
      <w:start w:val="1"/>
      <w:numFmt w:val="chineseCounting"/>
      <w:suff w:val="nothing"/>
      <w:lvlText w:val="%1、"/>
      <w:lvlJc w:val="left"/>
      <w:rPr>
        <w:rFonts w:hint="eastAsia"/>
      </w:rPr>
    </w:lvl>
  </w:abstractNum>
  <w:abstractNum w:abstractNumId="2">
    <w:nsid w:val="B5E306ED"/>
    <w:multiLevelType w:val="singleLevel"/>
    <w:tmpl w:val="B5E306ED"/>
    <w:lvl w:ilvl="0">
      <w:start w:val="1"/>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3">
    <w:nsid w:val="BF205925"/>
    <w:multiLevelType w:val="singleLevel"/>
    <w:tmpl w:val="BF205925"/>
    <w:lvl w:ilvl="0">
      <w:start w:val="1"/>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4">
    <w:nsid w:val="C8879AEF"/>
    <w:multiLevelType w:val="singleLevel"/>
    <w:tmpl w:val="C8879AEF"/>
    <w:lvl w:ilvl="0">
      <w:start w:val="21"/>
      <w:numFmt w:val="decimal"/>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FFFFFF"/>
        <w:lang w:val="en-US" w:eastAsia="en-US" w:bidi="en-US"/>
      </w:rPr>
    </w:lvl>
  </w:abstractNum>
  <w:abstractNum w:abstractNumId="5">
    <w:nsid w:val="CF092B84"/>
    <w:multiLevelType w:val="singleLevel"/>
    <w:tmpl w:val="CF092B84"/>
    <w:lvl w:ilvl="0">
      <w:start w:val="1"/>
      <w:numFmt w:val="decimal"/>
      <w:lvlText w:val="%1."/>
      <w:lvlJc w:val="left"/>
      <w:rPr>
        <w:rFonts w:ascii="宋体" w:eastAsia="宋体" w:hAnsi="宋体" w:cs="宋体"/>
        <w:b w:val="0"/>
        <w:bCs w:val="0"/>
        <w:i/>
        <w:iCs/>
        <w:smallCaps w:val="0"/>
        <w:strike w:val="0"/>
        <w:color w:val="171416"/>
        <w:spacing w:val="0"/>
        <w:w w:val="100"/>
        <w:position w:val="0"/>
        <w:sz w:val="15"/>
        <w:szCs w:val="15"/>
        <w:u w:val="none"/>
        <w:shd w:val="clear" w:color="auto" w:fill="auto"/>
        <w:lang w:val="en-US" w:eastAsia="en-US" w:bidi="en-US"/>
      </w:rPr>
    </w:lvl>
  </w:abstractNum>
  <w:abstractNum w:abstractNumId="6">
    <w:nsid w:val="F4B5D9F5"/>
    <w:multiLevelType w:val="singleLevel"/>
    <w:tmpl w:val="F4B5D9F5"/>
    <w:lvl w:ilvl="0">
      <w:start w:val="2"/>
      <w:numFmt w:val="decimalEnclosedCircle"/>
      <w:lvlText w:val="%1"/>
      <w:lvlJc w:val="left"/>
      <w:rPr>
        <w:rFonts w:ascii="宋体" w:eastAsia="宋体" w:hAnsi="宋体" w:cs="宋体"/>
        <w:b w:val="0"/>
        <w:bCs w:val="0"/>
        <w:i w:val="0"/>
        <w:iCs w:val="0"/>
        <w:smallCaps w:val="0"/>
        <w:strike w:val="0"/>
        <w:color w:val="171416"/>
        <w:spacing w:val="0"/>
        <w:w w:val="100"/>
        <w:position w:val="0"/>
        <w:sz w:val="15"/>
        <w:szCs w:val="15"/>
        <w:u w:val="none"/>
        <w:shd w:val="clear" w:color="auto" w:fill="auto"/>
        <w:lang w:val="zh-TW" w:eastAsia="zh-TW" w:bidi="zh-TW"/>
      </w:rPr>
    </w:lvl>
  </w:abstractNum>
  <w:abstractNum w:abstractNumId="7">
    <w:nsid w:val="0053208E"/>
    <w:multiLevelType w:val="singleLevel"/>
    <w:tmpl w:val="0053208E"/>
    <w:lvl w:ilvl="0">
      <w:start w:val="1"/>
      <w:numFmt w:val="decimal"/>
      <w:lvlText w:val="%1."/>
      <w:lvlJc w:val="left"/>
      <w:rPr>
        <w:rFonts w:ascii="宋体" w:eastAsia="宋体" w:hAnsi="宋体" w:cs="宋体"/>
        <w:b w:val="0"/>
        <w:bCs w:val="0"/>
        <w:i/>
        <w:iCs/>
        <w:smallCaps w:val="0"/>
        <w:strike w:val="0"/>
        <w:color w:val="171416"/>
        <w:spacing w:val="0"/>
        <w:w w:val="100"/>
        <w:position w:val="0"/>
        <w:sz w:val="15"/>
        <w:szCs w:val="15"/>
        <w:u w:val="none"/>
        <w:shd w:val="clear" w:color="auto" w:fill="auto"/>
        <w:lang w:val="en-US" w:eastAsia="en-US" w:bidi="en-US"/>
      </w:rPr>
    </w:lvl>
  </w:abstractNum>
  <w:abstractNum w:abstractNumId="8">
    <w:nsid w:val="0248C179"/>
    <w:multiLevelType w:val="singleLevel"/>
    <w:tmpl w:val="0248C179"/>
    <w:lvl w:ilvl="0">
      <w:start w:val="1"/>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9">
    <w:nsid w:val="03D62ECE"/>
    <w:multiLevelType w:val="singleLevel"/>
    <w:tmpl w:val="03D62ECE"/>
    <w:lvl w:ilvl="0">
      <w:start w:val="1"/>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FFFFFF"/>
        <w:lang w:val="en-US" w:eastAsia="en-US" w:bidi="en-US"/>
      </w:rPr>
    </w:lvl>
  </w:abstractNum>
  <w:abstractNum w:abstractNumId="10">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470EC97"/>
    <w:multiLevelType w:val="singleLevel"/>
    <w:tmpl w:val="2470EC97"/>
    <w:lvl w:ilvl="0">
      <w:start w:val="2"/>
      <w:numFmt w:val="decimalEnclosedCircle"/>
      <w:lvlText w:val="%1"/>
      <w:lvlJc w:val="left"/>
      <w:rPr>
        <w:rFonts w:ascii="宋体" w:eastAsia="宋体" w:hAnsi="宋体" w:cs="宋体"/>
        <w:b w:val="0"/>
        <w:bCs w:val="0"/>
        <w:i w:val="0"/>
        <w:iCs w:val="0"/>
        <w:smallCaps w:val="0"/>
        <w:strike w:val="0"/>
        <w:color w:val="171416"/>
        <w:spacing w:val="0"/>
        <w:w w:val="100"/>
        <w:position w:val="0"/>
        <w:sz w:val="16"/>
        <w:szCs w:val="16"/>
        <w:u w:val="none"/>
        <w:shd w:val="clear" w:color="auto" w:fill="auto"/>
        <w:lang w:val="zh-TW" w:eastAsia="zh-TW" w:bidi="zh-TW"/>
      </w:rPr>
    </w:lvl>
  </w:abstractNum>
  <w:abstractNum w:abstractNumId="12">
    <w:nsid w:val="25B654F3"/>
    <w:multiLevelType w:val="singleLevel"/>
    <w:tmpl w:val="25B654F3"/>
    <w:lvl w:ilvl="0">
      <w:start w:val="100"/>
      <w:numFmt w:val="upperRoman"/>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3">
    <w:nsid w:val="2A8F537B"/>
    <w:multiLevelType w:val="singleLevel"/>
    <w:tmpl w:val="2A8F537B"/>
    <w:lvl w:ilvl="0">
      <w:start w:val="16"/>
      <w:numFmt w:val="decimal"/>
      <w:lvlText w:val="%1."/>
      <w:lvlJc w:val="left"/>
      <w:rPr>
        <w:rFonts w:ascii="宋体" w:eastAsia="宋体" w:hAnsi="宋体" w:cs="宋体"/>
        <w:b w:val="0"/>
        <w:bCs w:val="0"/>
        <w:i w:val="0"/>
        <w:iCs w:val="0"/>
        <w:smallCaps w:val="0"/>
        <w:strike w:val="0"/>
        <w:color w:val="171416"/>
        <w:spacing w:val="0"/>
        <w:w w:val="100"/>
        <w:position w:val="0"/>
        <w:sz w:val="16"/>
        <w:szCs w:val="16"/>
        <w:u w:val="none"/>
        <w:shd w:val="clear" w:color="auto" w:fill="FFFFFF"/>
        <w:lang w:val="en-US" w:eastAsia="en-US" w:bidi="en-US"/>
      </w:rPr>
    </w:lvl>
  </w:abstractNum>
  <w:abstractNum w:abstractNumId="14">
    <w:nsid w:val="36E7DEE3"/>
    <w:multiLevelType w:val="singleLevel"/>
    <w:tmpl w:val="36E7DEE3"/>
    <w:lvl w:ilvl="0">
      <w:start w:val="30"/>
      <w:numFmt w:val="decimal"/>
      <w:lvlText w:val="%1."/>
      <w:lvlJc w:val="left"/>
      <w:pPr>
        <w:tabs>
          <w:tab w:val="num" w:pos="312"/>
        </w:tabs>
      </w:pPr>
    </w:lvl>
  </w:abstractNum>
  <w:abstractNum w:abstractNumId="15">
    <w:nsid w:val="4C05A1EA"/>
    <w:multiLevelType w:val="singleLevel"/>
    <w:tmpl w:val="4C05A1EA"/>
    <w:lvl w:ilvl="0">
      <w:start w:val="2"/>
      <w:numFmt w:val="chineseCounting"/>
      <w:suff w:val="nothing"/>
      <w:lvlText w:val="%1、"/>
      <w:lvlJc w:val="left"/>
      <w:rPr>
        <w:rFonts w:hint="eastAsia"/>
      </w:rPr>
    </w:lvl>
  </w:abstractNum>
  <w:abstractNum w:abstractNumId="16">
    <w:nsid w:val="4D4DC07F"/>
    <w:multiLevelType w:val="singleLevel"/>
    <w:tmpl w:val="4D4DC07F"/>
    <w:lvl w:ilvl="0">
      <w:start w:val="1"/>
      <w:numFmt w:val="decimalEnclosedCircle"/>
      <w:lvlText w:val="%1"/>
      <w:lvlJc w:val="left"/>
      <w:rPr>
        <w:rFonts w:ascii="宋体" w:eastAsia="宋体" w:hAnsi="宋体" w:cs="宋体"/>
        <w:b w:val="0"/>
        <w:bCs w:val="0"/>
        <w:i w:val="0"/>
        <w:iCs w:val="0"/>
        <w:smallCaps w:val="0"/>
        <w:strike w:val="0"/>
        <w:color w:val="171416"/>
        <w:spacing w:val="0"/>
        <w:w w:val="100"/>
        <w:position w:val="0"/>
        <w:sz w:val="15"/>
        <w:szCs w:val="15"/>
        <w:u w:val="none"/>
        <w:shd w:val="clear" w:color="auto" w:fill="auto"/>
        <w:lang w:val="zh-TW" w:eastAsia="zh-TW" w:bidi="zh-TW"/>
      </w:rPr>
    </w:lvl>
  </w:abstractNum>
  <w:abstractNum w:abstractNumId="17">
    <w:nsid w:val="59ADCABA"/>
    <w:multiLevelType w:val="singleLevel"/>
    <w:tmpl w:val="59ADCABA"/>
    <w:lvl w:ilvl="0">
      <w:start w:val="1"/>
      <w:numFmt w:val="upperLetter"/>
      <w:lvlText w:val="%1."/>
      <w:lvlJc w:val="left"/>
      <w:rPr>
        <w:rFonts w:ascii="宋体" w:eastAsia="宋体" w:hAnsi="宋体" w:cs="宋体"/>
        <w:b w:val="0"/>
        <w:bCs w:val="0"/>
        <w:i w:val="0"/>
        <w:iCs w:val="0"/>
        <w:smallCaps w:val="0"/>
        <w:strike w:val="0"/>
        <w:color w:val="171416"/>
        <w:spacing w:val="0"/>
        <w:w w:val="100"/>
        <w:position w:val="0"/>
        <w:sz w:val="16"/>
        <w:szCs w:val="16"/>
        <w:u w:val="none"/>
        <w:shd w:val="clear" w:color="auto" w:fill="auto"/>
        <w:lang w:val="en-US" w:eastAsia="en-US" w:bidi="en-US"/>
      </w:rPr>
    </w:lvl>
  </w:abstractNum>
  <w:abstractNum w:abstractNumId="18">
    <w:nsid w:val="5A241D34"/>
    <w:multiLevelType w:val="singleLevel"/>
    <w:tmpl w:val="5A241D34"/>
    <w:lvl w:ilvl="0">
      <w:start w:val="1"/>
      <w:numFmt w:val="decimalEnclosedCircle"/>
      <w:lvlText w:val="%1"/>
      <w:lvlJc w:val="left"/>
      <w:rPr>
        <w:rFonts w:ascii="宋体" w:eastAsia="宋体" w:hAnsi="宋体" w:cs="宋体"/>
        <w:b w:val="0"/>
        <w:bCs w:val="0"/>
        <w:i w:val="0"/>
        <w:iCs w:val="0"/>
        <w:smallCaps w:val="0"/>
        <w:strike w:val="0"/>
        <w:color w:val="171416"/>
        <w:spacing w:val="0"/>
        <w:w w:val="100"/>
        <w:position w:val="0"/>
        <w:sz w:val="15"/>
        <w:szCs w:val="15"/>
        <w:u w:val="none"/>
        <w:shd w:val="clear" w:color="auto" w:fill="auto"/>
        <w:lang w:val="zh-TW" w:eastAsia="zh-TW" w:bidi="zh-TW"/>
      </w:rPr>
    </w:lvl>
  </w:abstractNum>
  <w:abstractNum w:abstractNumId="19">
    <w:nsid w:val="60C4A6DF"/>
    <w:multiLevelType w:val="singleLevel"/>
    <w:tmpl w:val="60C4A6DF"/>
    <w:lvl w:ilvl="0">
      <w:start w:val="13"/>
      <w:numFmt w:val="decimal"/>
      <w:suff w:val="nothing"/>
      <w:lvlText w:val="%1."/>
      <w:lvlJc w:val="left"/>
    </w:lvl>
  </w:abstractNum>
  <w:abstractNum w:abstractNumId="20">
    <w:nsid w:val="60C4AB7E"/>
    <w:multiLevelType w:val="singleLevel"/>
    <w:tmpl w:val="60C4AB7E"/>
    <w:lvl w:ilvl="0">
      <w:start w:val="2"/>
      <w:numFmt w:val="decimal"/>
      <w:suff w:val="nothing"/>
      <w:lvlText w:val="(%1)"/>
      <w:lvlJc w:val="left"/>
    </w:lvl>
  </w:abstractNum>
  <w:abstractNum w:abstractNumId="21">
    <w:nsid w:val="60C4AF24"/>
    <w:multiLevelType w:val="singleLevel"/>
    <w:tmpl w:val="60C4AF24"/>
    <w:lvl w:ilvl="0">
      <w:start w:val="2"/>
      <w:numFmt w:val="decimal"/>
      <w:suff w:val="nothing"/>
      <w:lvlText w:val="%1)"/>
      <w:lvlJc w:val="left"/>
    </w:lvl>
  </w:abstractNum>
  <w:abstractNum w:abstractNumId="22">
    <w:nsid w:val="60C4AFBE"/>
    <w:multiLevelType w:val="singleLevel"/>
    <w:tmpl w:val="60C4AFBE"/>
    <w:lvl w:ilvl="0">
      <w:start w:val="3"/>
      <w:numFmt w:val="decimal"/>
      <w:suff w:val="nothing"/>
      <w:lvlText w:val="(%1)"/>
      <w:lvlJc w:val="left"/>
    </w:lvl>
  </w:abstractNum>
  <w:abstractNum w:abstractNumId="23">
    <w:nsid w:val="60C4B229"/>
    <w:multiLevelType w:val="singleLevel"/>
    <w:tmpl w:val="60C4B229"/>
    <w:lvl w:ilvl="0">
      <w:start w:val="17"/>
      <w:numFmt w:val="decimal"/>
      <w:suff w:val="nothing"/>
      <w:lvlText w:val="%1."/>
      <w:lvlJc w:val="left"/>
    </w:lvl>
  </w:abstractNum>
  <w:abstractNum w:abstractNumId="24">
    <w:nsid w:val="60C4B443"/>
    <w:multiLevelType w:val="singleLevel"/>
    <w:tmpl w:val="60C4B443"/>
    <w:lvl w:ilvl="0">
      <w:start w:val="2"/>
      <w:numFmt w:val="decimal"/>
      <w:suff w:val="nothing"/>
      <w:lvlText w:val="(%1)"/>
      <w:lvlJc w:val="left"/>
    </w:lvl>
  </w:abstractNum>
  <w:abstractNum w:abstractNumId="25">
    <w:nsid w:val="60C4B979"/>
    <w:multiLevelType w:val="singleLevel"/>
    <w:tmpl w:val="60C4B979"/>
    <w:lvl w:ilvl="0">
      <w:start w:val="1"/>
      <w:numFmt w:val="decimal"/>
      <w:suff w:val="nothing"/>
      <w:lvlText w:val="（%1）"/>
      <w:lvlJc w:val="left"/>
    </w:lvl>
  </w:abstractNum>
  <w:abstractNum w:abstractNumId="26">
    <w:nsid w:val="60C4BB9C"/>
    <w:multiLevelType w:val="singleLevel"/>
    <w:tmpl w:val="60C4BB9C"/>
    <w:lvl w:ilvl="0">
      <w:start w:val="2"/>
      <w:numFmt w:val="decimal"/>
      <w:suff w:val="nothing"/>
      <w:lvlText w:val="(%1)"/>
      <w:lvlJc w:val="left"/>
    </w:lvl>
  </w:abstractNum>
  <w:abstractNum w:abstractNumId="27">
    <w:nsid w:val="60C5DAB7"/>
    <w:multiLevelType w:val="singleLevel"/>
    <w:tmpl w:val="60C5DAB7"/>
    <w:lvl w:ilvl="0">
      <w:start w:val="2"/>
      <w:numFmt w:val="chineseCounting"/>
      <w:suff w:val="nothing"/>
      <w:lvlText w:val="%1、"/>
      <w:lvlJc w:val="left"/>
    </w:lvl>
  </w:abstractNum>
  <w:abstractNum w:abstractNumId="28">
    <w:nsid w:val="60C5DCAF"/>
    <w:multiLevelType w:val="singleLevel"/>
    <w:tmpl w:val="60C5DCAF"/>
    <w:lvl w:ilvl="0">
      <w:start w:val="16"/>
      <w:numFmt w:val="decimal"/>
      <w:suff w:val="nothing"/>
      <w:lvlText w:val="%1."/>
      <w:lvlJc w:val="left"/>
    </w:lvl>
  </w:abstractNum>
  <w:abstractNum w:abstractNumId="29">
    <w:nsid w:val="60C5DDD3"/>
    <w:multiLevelType w:val="singleLevel"/>
    <w:tmpl w:val="60C5DDD3"/>
    <w:lvl w:ilvl="0">
      <w:start w:val="2"/>
      <w:numFmt w:val="decimal"/>
      <w:suff w:val="nothing"/>
      <w:lvlText w:val="（%1）"/>
      <w:lvlJc w:val="left"/>
    </w:lvl>
  </w:abstractNum>
  <w:abstractNum w:abstractNumId="30">
    <w:nsid w:val="60C5DEC3"/>
    <w:multiLevelType w:val="singleLevel"/>
    <w:tmpl w:val="60C5DEC3"/>
    <w:lvl w:ilvl="0">
      <w:start w:val="4"/>
      <w:numFmt w:val="chineseCounting"/>
      <w:suff w:val="nothing"/>
      <w:lvlText w:val="%1、"/>
      <w:lvlJc w:val="left"/>
    </w:lvl>
  </w:abstractNum>
  <w:abstractNum w:abstractNumId="31">
    <w:nsid w:val="60C5E0C3"/>
    <w:multiLevelType w:val="singleLevel"/>
    <w:tmpl w:val="60C5E0C3"/>
    <w:lvl w:ilvl="0">
      <w:start w:val="19"/>
      <w:numFmt w:val="decimal"/>
      <w:suff w:val="nothing"/>
      <w:lvlText w:val="%1."/>
      <w:lvlJc w:val="left"/>
    </w:lvl>
  </w:abstractNum>
  <w:abstractNum w:abstractNumId="32">
    <w:nsid w:val="72183CF9"/>
    <w:multiLevelType w:val="singleLevel"/>
    <w:tmpl w:val="72183CF9"/>
    <w:lvl w:ilvl="0">
      <w:start w:val="4"/>
      <w:numFmt w:val="upperLetter"/>
      <w:lvlText w:val="%1."/>
      <w:lvlJc w:val="left"/>
      <w:rPr>
        <w:rFonts w:ascii="宋体" w:eastAsia="宋体" w:hAnsi="宋体" w:cs="宋体"/>
        <w:b w:val="0"/>
        <w:bCs w:val="0"/>
        <w:i w:val="0"/>
        <w:iCs w:val="0"/>
        <w:smallCaps w:val="0"/>
        <w:strike w:val="0"/>
        <w:color w:val="000000"/>
        <w:spacing w:val="0"/>
        <w:w w:val="100"/>
        <w:position w:val="0"/>
        <w:sz w:val="16"/>
        <w:szCs w:val="16"/>
        <w:u w:val="none"/>
        <w:shd w:val="clear" w:color="auto" w:fill="auto"/>
        <w:lang w:val="en-US" w:eastAsia="en-US" w:bidi="en-US"/>
      </w:rPr>
    </w:lvl>
  </w:abstractNum>
  <w:num w:numId="1">
    <w:abstractNumId w:val="19"/>
  </w:num>
  <w:num w:numId="2">
    <w:abstractNumId w:val="20"/>
  </w:num>
  <w:num w:numId="3">
    <w:abstractNumId w:val="21"/>
  </w:num>
  <w:num w:numId="4">
    <w:abstractNumId w:val="22"/>
  </w:num>
  <w:num w:numId="5">
    <w:abstractNumId w:val="23"/>
  </w:num>
  <w:num w:numId="6">
    <w:abstractNumId w:val="24"/>
  </w:num>
  <w:num w:numId="7">
    <w:abstractNumId w:val="25"/>
  </w:num>
  <w:num w:numId="8">
    <w:abstractNumId w:val="26"/>
  </w:num>
  <w:num w:numId="9">
    <w:abstractNumId w:val="27"/>
  </w:num>
  <w:num w:numId="10">
    <w:abstractNumId w:val="28"/>
  </w:num>
  <w:num w:numId="11">
    <w:abstractNumId w:val="29"/>
  </w:num>
  <w:num w:numId="12">
    <w:abstractNumId w:val="30"/>
  </w:num>
  <w:num w:numId="13">
    <w:abstractNumId w:val="31"/>
  </w:num>
  <w:num w:numId="14">
    <w:abstractNumId w:val="7"/>
  </w:num>
  <w:num w:numId="15">
    <w:abstractNumId w:val="5"/>
  </w:num>
  <w:num w:numId="16">
    <w:abstractNumId w:val="17"/>
  </w:num>
  <w:num w:numId="17">
    <w:abstractNumId w:val="3"/>
  </w:num>
  <w:num w:numId="18">
    <w:abstractNumId w:val="2"/>
  </w:num>
  <w:num w:numId="19">
    <w:abstractNumId w:val="9"/>
  </w:num>
  <w:num w:numId="20">
    <w:abstractNumId w:val="12"/>
  </w:num>
  <w:num w:numId="21">
    <w:abstractNumId w:val="32"/>
  </w:num>
  <w:num w:numId="22">
    <w:abstractNumId w:val="8"/>
  </w:num>
  <w:num w:numId="23">
    <w:abstractNumId w:val="0"/>
  </w:num>
  <w:num w:numId="24">
    <w:abstractNumId w:val="13"/>
  </w:num>
  <w:num w:numId="25">
    <w:abstractNumId w:val="18"/>
  </w:num>
  <w:num w:numId="26">
    <w:abstractNumId w:val="4"/>
  </w:num>
  <w:num w:numId="27">
    <w:abstractNumId w:val="16"/>
  </w:num>
  <w:num w:numId="28">
    <w:abstractNumId w:val="6"/>
  </w:num>
  <w:num w:numId="29">
    <w:abstractNumId w:val="11"/>
  </w:num>
  <w:num w:numId="30">
    <w:abstractNumId w:val="1"/>
  </w:num>
  <w:num w:numId="31">
    <w:abstractNumId w:val="15"/>
  </w:num>
  <w:num w:numId="32">
    <w:abstractNumId w:val="14"/>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9BB"/>
    <w:rsid w:val="0007724A"/>
    <w:rsid w:val="00196A92"/>
    <w:rsid w:val="00204E93"/>
    <w:rsid w:val="00216FE6"/>
    <w:rsid w:val="00366AE2"/>
    <w:rsid w:val="00554D25"/>
    <w:rsid w:val="0056384B"/>
    <w:rsid w:val="005C6F3B"/>
    <w:rsid w:val="005D569C"/>
    <w:rsid w:val="00725E43"/>
    <w:rsid w:val="007527DF"/>
    <w:rsid w:val="007C08B0"/>
    <w:rsid w:val="0085195F"/>
    <w:rsid w:val="00896926"/>
    <w:rsid w:val="008F5C49"/>
    <w:rsid w:val="008F6D6B"/>
    <w:rsid w:val="009C7C3A"/>
    <w:rsid w:val="00A0757B"/>
    <w:rsid w:val="00B26527"/>
    <w:rsid w:val="00C459D8"/>
    <w:rsid w:val="00D462E2"/>
    <w:rsid w:val="00DB58F6"/>
    <w:rsid w:val="00DC19BB"/>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C49"/>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F5C49"/>
    <w:pPr>
      <w:tabs>
        <w:tab w:val="center" w:pos="4153"/>
        <w:tab w:val="right" w:pos="8306"/>
      </w:tabs>
      <w:snapToGrid w:val="0"/>
      <w:jc w:val="left"/>
    </w:pPr>
    <w:rPr>
      <w:sz w:val="18"/>
    </w:rPr>
  </w:style>
  <w:style w:type="character" w:customStyle="1" w:styleId="Char">
    <w:name w:val="页脚 Char"/>
    <w:basedOn w:val="a0"/>
    <w:link w:val="a3"/>
    <w:rsid w:val="008F5C49"/>
    <w:rPr>
      <w:sz w:val="18"/>
      <w:szCs w:val="24"/>
    </w:rPr>
  </w:style>
  <w:style w:type="paragraph" w:styleId="a4">
    <w:name w:val="header"/>
    <w:basedOn w:val="a"/>
    <w:link w:val="Char0"/>
    <w:qFormat/>
    <w:rsid w:val="008F5C4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rsid w:val="008F5C49"/>
    <w:rPr>
      <w:sz w:val="18"/>
      <w:szCs w:val="24"/>
    </w:rPr>
  </w:style>
  <w:style w:type="table" w:styleId="a5">
    <w:name w:val="Table Grid"/>
    <w:basedOn w:val="a1"/>
    <w:qFormat/>
    <w:rsid w:val="008F5C4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nhideWhenUsed/>
    <w:rsid w:val="008F5C49"/>
    <w:rPr>
      <w:sz w:val="18"/>
      <w:szCs w:val="18"/>
    </w:rPr>
  </w:style>
  <w:style w:type="character" w:customStyle="1" w:styleId="Char1">
    <w:name w:val="批注框文本 Char"/>
    <w:basedOn w:val="a0"/>
    <w:link w:val="a6"/>
    <w:rsid w:val="008F5C49"/>
    <w:rPr>
      <w:sz w:val="18"/>
      <w:szCs w:val="18"/>
    </w:rPr>
  </w:style>
  <w:style w:type="character" w:customStyle="1" w:styleId="Bodytext3">
    <w:name w:val="Body text|3_"/>
    <w:link w:val="Bodytext30"/>
    <w:rsid w:val="00725E43"/>
    <w:rPr>
      <w:rFonts w:ascii="宋体" w:eastAsia="宋体" w:hAnsi="宋体" w:cs="宋体"/>
      <w:sz w:val="22"/>
      <w:lang w:val="zh-TW" w:eastAsia="zh-TW" w:bidi="zh-TW"/>
    </w:rPr>
  </w:style>
  <w:style w:type="paragraph" w:customStyle="1" w:styleId="Bodytext30">
    <w:name w:val="Body text|3"/>
    <w:basedOn w:val="a"/>
    <w:link w:val="Bodytext3"/>
    <w:rsid w:val="00725E43"/>
    <w:pPr>
      <w:spacing w:after="260"/>
      <w:jc w:val="center"/>
    </w:pPr>
    <w:rPr>
      <w:rFonts w:ascii="宋体" w:eastAsia="宋体" w:hAnsi="宋体" w:cs="宋体"/>
      <w:sz w:val="22"/>
      <w:szCs w:val="22"/>
      <w:lang w:val="zh-TW" w:eastAsia="zh-TW" w:bidi="zh-TW"/>
    </w:rPr>
  </w:style>
  <w:style w:type="character" w:customStyle="1" w:styleId="Bodytext2">
    <w:name w:val="Body text|2_"/>
    <w:link w:val="Bodytext20"/>
    <w:rsid w:val="00725E43"/>
    <w:rPr>
      <w:rFonts w:ascii="宋体" w:eastAsia="宋体" w:hAnsi="宋体" w:cs="宋体"/>
      <w:color w:val="171416"/>
      <w:sz w:val="13"/>
      <w:szCs w:val="13"/>
      <w:lang w:val="zh-TW" w:eastAsia="zh-TW" w:bidi="zh-TW"/>
    </w:rPr>
  </w:style>
  <w:style w:type="paragraph" w:customStyle="1" w:styleId="Bodytext20">
    <w:name w:val="Body text|2"/>
    <w:basedOn w:val="a"/>
    <w:link w:val="Bodytext2"/>
    <w:rsid w:val="00725E43"/>
    <w:pPr>
      <w:jc w:val="left"/>
    </w:pPr>
    <w:rPr>
      <w:rFonts w:ascii="宋体" w:eastAsia="宋体" w:hAnsi="宋体" w:cs="宋体"/>
      <w:color w:val="171416"/>
      <w:sz w:val="13"/>
      <w:szCs w:val="13"/>
      <w:lang w:val="zh-TW" w:eastAsia="zh-TW" w:bidi="zh-TW"/>
    </w:rPr>
  </w:style>
  <w:style w:type="character" w:customStyle="1" w:styleId="Heading11">
    <w:name w:val="Heading #1|1_"/>
    <w:link w:val="Heading110"/>
    <w:rsid w:val="00725E43"/>
    <w:rPr>
      <w:rFonts w:ascii="宋体" w:eastAsia="宋体" w:hAnsi="宋体" w:cs="宋体"/>
      <w:sz w:val="34"/>
      <w:szCs w:val="34"/>
      <w:lang w:val="zh-TW" w:eastAsia="zh-TW" w:bidi="zh-TW"/>
    </w:rPr>
  </w:style>
  <w:style w:type="paragraph" w:customStyle="1" w:styleId="Heading110">
    <w:name w:val="Heading #1|1"/>
    <w:basedOn w:val="a"/>
    <w:link w:val="Heading11"/>
    <w:qFormat/>
    <w:rsid w:val="00725E43"/>
    <w:pPr>
      <w:spacing w:after="180"/>
      <w:jc w:val="center"/>
      <w:outlineLvl w:val="0"/>
    </w:pPr>
    <w:rPr>
      <w:rFonts w:ascii="宋体" w:eastAsia="宋体" w:hAnsi="宋体" w:cs="宋体"/>
      <w:sz w:val="34"/>
      <w:szCs w:val="34"/>
      <w:lang w:val="zh-TW" w:eastAsia="zh-TW" w:bidi="zh-TW"/>
    </w:rPr>
  </w:style>
  <w:style w:type="character" w:customStyle="1" w:styleId="Picturecaption1">
    <w:name w:val="Picture caption|1_"/>
    <w:link w:val="Picturecaption10"/>
    <w:qFormat/>
    <w:rsid w:val="00725E43"/>
    <w:rPr>
      <w:rFonts w:ascii="宋体" w:eastAsia="宋体" w:hAnsi="宋体" w:cs="宋体"/>
      <w:color w:val="171416"/>
      <w:sz w:val="15"/>
      <w:szCs w:val="15"/>
      <w:lang w:val="zh-TW" w:eastAsia="zh-TW" w:bidi="zh-TW"/>
    </w:rPr>
  </w:style>
  <w:style w:type="paragraph" w:customStyle="1" w:styleId="Picturecaption10">
    <w:name w:val="Picture caption|1"/>
    <w:basedOn w:val="a"/>
    <w:link w:val="Picturecaption1"/>
    <w:qFormat/>
    <w:rsid w:val="00725E43"/>
    <w:pPr>
      <w:spacing w:line="312" w:lineRule="auto"/>
      <w:ind w:left="130" w:hanging="130"/>
      <w:jc w:val="left"/>
    </w:pPr>
    <w:rPr>
      <w:rFonts w:ascii="宋体" w:eastAsia="宋体" w:hAnsi="宋体" w:cs="宋体"/>
      <w:color w:val="171416"/>
      <w:sz w:val="15"/>
      <w:szCs w:val="15"/>
      <w:lang w:val="zh-TW" w:eastAsia="zh-TW" w:bidi="zh-TW"/>
    </w:rPr>
  </w:style>
  <w:style w:type="character" w:customStyle="1" w:styleId="Tablecaption1">
    <w:name w:val="Table caption|1_"/>
    <w:link w:val="Tablecaption10"/>
    <w:rsid w:val="00725E43"/>
    <w:rPr>
      <w:rFonts w:ascii="宋体" w:eastAsia="宋体" w:hAnsi="宋体" w:cs="宋体"/>
      <w:sz w:val="15"/>
      <w:szCs w:val="15"/>
      <w:lang w:val="zh-TW" w:eastAsia="zh-TW" w:bidi="zh-TW"/>
    </w:rPr>
  </w:style>
  <w:style w:type="paragraph" w:customStyle="1" w:styleId="Tablecaption10">
    <w:name w:val="Table caption|1"/>
    <w:basedOn w:val="a"/>
    <w:link w:val="Tablecaption1"/>
    <w:rsid w:val="00725E43"/>
    <w:pPr>
      <w:jc w:val="left"/>
    </w:pPr>
    <w:rPr>
      <w:rFonts w:ascii="宋体" w:eastAsia="宋体" w:hAnsi="宋体" w:cs="宋体"/>
      <w:sz w:val="15"/>
      <w:szCs w:val="15"/>
      <w:lang w:val="zh-TW" w:eastAsia="zh-TW" w:bidi="zh-TW"/>
    </w:rPr>
  </w:style>
  <w:style w:type="character" w:customStyle="1" w:styleId="Bodytext1">
    <w:name w:val="Body text|1_"/>
    <w:link w:val="Bodytext10"/>
    <w:rsid w:val="00725E43"/>
    <w:rPr>
      <w:rFonts w:ascii="宋体" w:eastAsia="宋体" w:hAnsi="宋体" w:cs="宋体"/>
      <w:color w:val="171416"/>
      <w:sz w:val="15"/>
      <w:szCs w:val="15"/>
      <w:lang w:val="zh-TW" w:eastAsia="zh-TW" w:bidi="zh-TW"/>
    </w:rPr>
  </w:style>
  <w:style w:type="paragraph" w:customStyle="1" w:styleId="Bodytext10">
    <w:name w:val="Body text|1"/>
    <w:basedOn w:val="a"/>
    <w:link w:val="Bodytext1"/>
    <w:rsid w:val="00725E43"/>
    <w:pPr>
      <w:spacing w:line="394" w:lineRule="auto"/>
      <w:jc w:val="left"/>
    </w:pPr>
    <w:rPr>
      <w:rFonts w:ascii="宋体" w:eastAsia="宋体" w:hAnsi="宋体" w:cs="宋体"/>
      <w:color w:val="171416"/>
      <w:sz w:val="15"/>
      <w:szCs w:val="15"/>
      <w:lang w:val="zh-TW" w:eastAsia="zh-TW" w:bidi="zh-TW"/>
    </w:rPr>
  </w:style>
  <w:style w:type="character" w:customStyle="1" w:styleId="Other1">
    <w:name w:val="Other|1_"/>
    <w:link w:val="Other10"/>
    <w:rsid w:val="00725E43"/>
    <w:rPr>
      <w:rFonts w:ascii="宋体" w:eastAsia="宋体" w:hAnsi="宋体" w:cs="宋体"/>
      <w:color w:val="171416"/>
      <w:sz w:val="15"/>
      <w:szCs w:val="15"/>
      <w:lang w:val="zh-TW" w:eastAsia="zh-TW" w:bidi="zh-TW"/>
    </w:rPr>
  </w:style>
  <w:style w:type="paragraph" w:customStyle="1" w:styleId="Other10">
    <w:name w:val="Other|1"/>
    <w:basedOn w:val="a"/>
    <w:link w:val="Other1"/>
    <w:qFormat/>
    <w:rsid w:val="00725E43"/>
    <w:pPr>
      <w:spacing w:line="394" w:lineRule="auto"/>
      <w:jc w:val="left"/>
    </w:pPr>
    <w:rPr>
      <w:rFonts w:ascii="宋体" w:eastAsia="宋体" w:hAnsi="宋体" w:cs="宋体"/>
      <w:color w:val="171416"/>
      <w:sz w:val="15"/>
      <w:szCs w:val="15"/>
      <w:lang w:val="zh-TW" w:eastAsia="zh-TW" w:bidi="zh-TW"/>
    </w:rPr>
  </w:style>
  <w:style w:type="character" w:customStyle="1" w:styleId="Heading21">
    <w:name w:val="Heading #2|1_"/>
    <w:link w:val="Heading210"/>
    <w:rsid w:val="00725E43"/>
    <w:rPr>
      <w:rFonts w:ascii="宋体" w:eastAsia="宋体" w:hAnsi="宋体" w:cs="宋体"/>
      <w:sz w:val="30"/>
      <w:szCs w:val="30"/>
      <w:lang w:val="zh-TW" w:eastAsia="zh-TW" w:bidi="zh-TW"/>
    </w:rPr>
  </w:style>
  <w:style w:type="paragraph" w:customStyle="1" w:styleId="Heading210">
    <w:name w:val="Heading #2|1"/>
    <w:basedOn w:val="a"/>
    <w:link w:val="Heading21"/>
    <w:rsid w:val="00725E43"/>
    <w:pPr>
      <w:ind w:left="10840"/>
      <w:jc w:val="left"/>
      <w:outlineLvl w:val="1"/>
    </w:pPr>
    <w:rPr>
      <w:rFonts w:ascii="宋体" w:eastAsia="宋体" w:hAnsi="宋体" w:cs="宋体"/>
      <w:sz w:val="30"/>
      <w:szCs w:val="30"/>
      <w:lang w:val="zh-TW" w:eastAsia="zh-TW" w:bidi="zh-TW"/>
    </w:rPr>
  </w:style>
  <w:style w:type="character" w:customStyle="1" w:styleId="a7">
    <w:name w:val="正文文本_"/>
    <w:link w:val="1"/>
    <w:rsid w:val="00896926"/>
    <w:rPr>
      <w:rFonts w:ascii="MingLiU" w:eastAsia="MingLiU" w:hAnsi="MingLiU" w:cs="MingLiU"/>
      <w:sz w:val="22"/>
      <w:shd w:val="clear" w:color="auto" w:fill="FFFFFF"/>
      <w:lang w:val="zh-CN" w:bidi="zh-CN"/>
    </w:rPr>
  </w:style>
  <w:style w:type="paragraph" w:customStyle="1" w:styleId="1">
    <w:name w:val="正文文本1"/>
    <w:basedOn w:val="a"/>
    <w:link w:val="a7"/>
    <w:rsid w:val="00896926"/>
    <w:pPr>
      <w:shd w:val="clear" w:color="auto" w:fill="FFFFFF"/>
      <w:spacing w:line="276" w:lineRule="auto"/>
      <w:jc w:val="left"/>
    </w:pPr>
    <w:rPr>
      <w:rFonts w:ascii="MingLiU" w:eastAsia="MingLiU" w:hAnsi="MingLiU" w:cs="MingLiU"/>
      <w:sz w:val="22"/>
      <w:szCs w:val="22"/>
      <w:lang w:val="zh-CN" w:bidi="zh-CN"/>
    </w:rPr>
  </w:style>
  <w:style w:type="character" w:customStyle="1" w:styleId="a8">
    <w:name w:val="其他_"/>
    <w:link w:val="a9"/>
    <w:rsid w:val="00896926"/>
    <w:rPr>
      <w:rFonts w:ascii="MingLiU" w:eastAsia="MingLiU" w:hAnsi="MingLiU" w:cs="MingLiU"/>
      <w:shd w:val="clear" w:color="auto" w:fill="FFFFFF"/>
      <w:lang w:val="zh-CN" w:bidi="zh-CN"/>
    </w:rPr>
  </w:style>
  <w:style w:type="paragraph" w:customStyle="1" w:styleId="a9">
    <w:name w:val="其他"/>
    <w:basedOn w:val="a"/>
    <w:link w:val="a8"/>
    <w:rsid w:val="00896926"/>
    <w:pPr>
      <w:shd w:val="clear" w:color="auto" w:fill="FFFFFF"/>
      <w:spacing w:line="271" w:lineRule="auto"/>
      <w:jc w:val="left"/>
    </w:pPr>
    <w:rPr>
      <w:rFonts w:ascii="MingLiU" w:eastAsia="MingLiU" w:hAnsi="MingLiU" w:cs="MingLiU"/>
      <w:szCs w:val="22"/>
      <w:lang w:val="zh-CN" w:bidi="zh-CN"/>
    </w:rPr>
  </w:style>
  <w:style w:type="paragraph" w:styleId="aa">
    <w:name w:val="Body Text"/>
    <w:basedOn w:val="a"/>
    <w:link w:val="Char2"/>
    <w:uiPriority w:val="1"/>
    <w:qFormat/>
    <w:rsid w:val="005C6F3B"/>
    <w:pPr>
      <w:autoSpaceDE w:val="0"/>
      <w:autoSpaceDN w:val="0"/>
      <w:spacing w:before="43"/>
      <w:ind w:left="224"/>
      <w:jc w:val="left"/>
    </w:pPr>
    <w:rPr>
      <w:rFonts w:ascii="宋体" w:eastAsia="宋体" w:hAnsi="宋体" w:cs="宋体"/>
      <w:kern w:val="0"/>
      <w:szCs w:val="21"/>
      <w:lang w:val="zh-CN" w:bidi="zh-CN"/>
    </w:rPr>
  </w:style>
  <w:style w:type="character" w:customStyle="1" w:styleId="Char2">
    <w:name w:val="正文文本 Char"/>
    <w:basedOn w:val="a0"/>
    <w:link w:val="aa"/>
    <w:uiPriority w:val="1"/>
    <w:rsid w:val="005C6F3B"/>
    <w:rPr>
      <w:rFonts w:ascii="宋体" w:eastAsia="宋体" w:hAnsi="宋体" w:cs="宋体"/>
      <w:kern w:val="0"/>
      <w:szCs w:val="21"/>
      <w:lang w:val="zh-CN" w:bidi="zh-CN"/>
    </w:rPr>
  </w:style>
  <w:style w:type="paragraph" w:styleId="ab">
    <w:name w:val="List Paragraph"/>
    <w:basedOn w:val="a"/>
    <w:link w:val="Char3"/>
    <w:uiPriority w:val="1"/>
    <w:qFormat/>
    <w:rsid w:val="005C6F3B"/>
    <w:pPr>
      <w:autoSpaceDE w:val="0"/>
      <w:autoSpaceDN w:val="0"/>
      <w:spacing w:before="43"/>
      <w:ind w:left="224"/>
      <w:jc w:val="left"/>
    </w:pPr>
    <w:rPr>
      <w:rFonts w:ascii="宋体" w:eastAsia="宋体" w:hAnsi="宋体" w:cs="宋体"/>
      <w:kern w:val="0"/>
      <w:sz w:val="22"/>
      <w:szCs w:val="22"/>
      <w:lang w:val="zh-CN" w:bidi="zh-CN"/>
    </w:rPr>
  </w:style>
  <w:style w:type="character" w:customStyle="1" w:styleId="Char3">
    <w:name w:val="列出段落 Char"/>
    <w:link w:val="ab"/>
    <w:uiPriority w:val="1"/>
    <w:rsid w:val="005C6F3B"/>
    <w:rPr>
      <w:rFonts w:ascii="宋体" w:eastAsia="宋体" w:hAnsi="宋体" w:cs="宋体"/>
      <w:kern w:val="0"/>
      <w:sz w:val="22"/>
      <w:lang w:val="zh-CN" w:bidi="zh-CN"/>
    </w:rPr>
  </w:style>
  <w:style w:type="paragraph" w:customStyle="1" w:styleId="TableParagraph">
    <w:name w:val="Table Paragraph"/>
    <w:basedOn w:val="a"/>
    <w:uiPriority w:val="1"/>
    <w:qFormat/>
    <w:rsid w:val="005C6F3B"/>
    <w:pPr>
      <w:autoSpaceDE w:val="0"/>
      <w:autoSpaceDN w:val="0"/>
      <w:jc w:val="center"/>
    </w:pPr>
    <w:rPr>
      <w:rFonts w:ascii="Calibri" w:eastAsia="Calibri" w:hAnsi="Calibri" w:cs="Calibri"/>
      <w:kern w:val="0"/>
      <w:sz w:val="22"/>
      <w:szCs w:val="22"/>
      <w:lang w:val="zh-CN" w:bidi="zh-CN"/>
    </w:rPr>
  </w:style>
  <w:style w:type="paragraph" w:styleId="ac">
    <w:name w:val="Normal (Web)"/>
    <w:basedOn w:val="a"/>
    <w:rsid w:val="0007724A"/>
    <w:pPr>
      <w:spacing w:beforeAutospacing="1" w:afterAutospacing="1"/>
      <w:jc w:val="left"/>
    </w:pPr>
    <w:rPr>
      <w:rFonts w:cs="Times New Roman"/>
      <w:kern w:val="0"/>
      <w:sz w:val="24"/>
    </w:rPr>
  </w:style>
  <w:style w:type="character" w:customStyle="1" w:styleId="latexlinear">
    <w:name w:val="latex_linear"/>
    <w:basedOn w:val="a0"/>
    <w:qFormat/>
    <w:rsid w:val="007527DF"/>
  </w:style>
  <w:style w:type="table" w:customStyle="1" w:styleId="edittable">
    <w:name w:val="edittable"/>
    <w:basedOn w:val="a1"/>
    <w:rsid w:val="007527DF"/>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C49"/>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F5C49"/>
    <w:pPr>
      <w:tabs>
        <w:tab w:val="center" w:pos="4153"/>
        <w:tab w:val="right" w:pos="8306"/>
      </w:tabs>
      <w:snapToGrid w:val="0"/>
      <w:jc w:val="left"/>
    </w:pPr>
    <w:rPr>
      <w:sz w:val="18"/>
    </w:rPr>
  </w:style>
  <w:style w:type="character" w:customStyle="1" w:styleId="Char">
    <w:name w:val="页脚 Char"/>
    <w:basedOn w:val="a0"/>
    <w:link w:val="a3"/>
    <w:rsid w:val="008F5C49"/>
    <w:rPr>
      <w:sz w:val="18"/>
      <w:szCs w:val="24"/>
    </w:rPr>
  </w:style>
  <w:style w:type="paragraph" w:styleId="a4">
    <w:name w:val="header"/>
    <w:basedOn w:val="a"/>
    <w:link w:val="Char0"/>
    <w:qFormat/>
    <w:rsid w:val="008F5C4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rsid w:val="008F5C49"/>
    <w:rPr>
      <w:sz w:val="18"/>
      <w:szCs w:val="24"/>
    </w:rPr>
  </w:style>
  <w:style w:type="table" w:styleId="a5">
    <w:name w:val="Table Grid"/>
    <w:basedOn w:val="a1"/>
    <w:qFormat/>
    <w:rsid w:val="008F5C4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nhideWhenUsed/>
    <w:rsid w:val="008F5C49"/>
    <w:rPr>
      <w:sz w:val="18"/>
      <w:szCs w:val="18"/>
    </w:rPr>
  </w:style>
  <w:style w:type="character" w:customStyle="1" w:styleId="Char1">
    <w:name w:val="批注框文本 Char"/>
    <w:basedOn w:val="a0"/>
    <w:link w:val="a6"/>
    <w:rsid w:val="008F5C49"/>
    <w:rPr>
      <w:sz w:val="18"/>
      <w:szCs w:val="18"/>
    </w:rPr>
  </w:style>
  <w:style w:type="character" w:customStyle="1" w:styleId="Bodytext3">
    <w:name w:val="Body text|3_"/>
    <w:link w:val="Bodytext30"/>
    <w:rsid w:val="00725E43"/>
    <w:rPr>
      <w:rFonts w:ascii="宋体" w:eastAsia="宋体" w:hAnsi="宋体" w:cs="宋体"/>
      <w:sz w:val="22"/>
      <w:lang w:val="zh-TW" w:eastAsia="zh-TW" w:bidi="zh-TW"/>
    </w:rPr>
  </w:style>
  <w:style w:type="paragraph" w:customStyle="1" w:styleId="Bodytext30">
    <w:name w:val="Body text|3"/>
    <w:basedOn w:val="a"/>
    <w:link w:val="Bodytext3"/>
    <w:rsid w:val="00725E43"/>
    <w:pPr>
      <w:spacing w:after="260"/>
      <w:jc w:val="center"/>
    </w:pPr>
    <w:rPr>
      <w:rFonts w:ascii="宋体" w:eastAsia="宋体" w:hAnsi="宋体" w:cs="宋体"/>
      <w:sz w:val="22"/>
      <w:szCs w:val="22"/>
      <w:lang w:val="zh-TW" w:eastAsia="zh-TW" w:bidi="zh-TW"/>
    </w:rPr>
  </w:style>
  <w:style w:type="character" w:customStyle="1" w:styleId="Bodytext2">
    <w:name w:val="Body text|2_"/>
    <w:link w:val="Bodytext20"/>
    <w:rsid w:val="00725E43"/>
    <w:rPr>
      <w:rFonts w:ascii="宋体" w:eastAsia="宋体" w:hAnsi="宋体" w:cs="宋体"/>
      <w:color w:val="171416"/>
      <w:sz w:val="13"/>
      <w:szCs w:val="13"/>
      <w:lang w:val="zh-TW" w:eastAsia="zh-TW" w:bidi="zh-TW"/>
    </w:rPr>
  </w:style>
  <w:style w:type="paragraph" w:customStyle="1" w:styleId="Bodytext20">
    <w:name w:val="Body text|2"/>
    <w:basedOn w:val="a"/>
    <w:link w:val="Bodytext2"/>
    <w:rsid w:val="00725E43"/>
    <w:pPr>
      <w:jc w:val="left"/>
    </w:pPr>
    <w:rPr>
      <w:rFonts w:ascii="宋体" w:eastAsia="宋体" w:hAnsi="宋体" w:cs="宋体"/>
      <w:color w:val="171416"/>
      <w:sz w:val="13"/>
      <w:szCs w:val="13"/>
      <w:lang w:val="zh-TW" w:eastAsia="zh-TW" w:bidi="zh-TW"/>
    </w:rPr>
  </w:style>
  <w:style w:type="character" w:customStyle="1" w:styleId="Heading11">
    <w:name w:val="Heading #1|1_"/>
    <w:link w:val="Heading110"/>
    <w:rsid w:val="00725E43"/>
    <w:rPr>
      <w:rFonts w:ascii="宋体" w:eastAsia="宋体" w:hAnsi="宋体" w:cs="宋体"/>
      <w:sz w:val="34"/>
      <w:szCs w:val="34"/>
      <w:lang w:val="zh-TW" w:eastAsia="zh-TW" w:bidi="zh-TW"/>
    </w:rPr>
  </w:style>
  <w:style w:type="paragraph" w:customStyle="1" w:styleId="Heading110">
    <w:name w:val="Heading #1|1"/>
    <w:basedOn w:val="a"/>
    <w:link w:val="Heading11"/>
    <w:qFormat/>
    <w:rsid w:val="00725E43"/>
    <w:pPr>
      <w:spacing w:after="180"/>
      <w:jc w:val="center"/>
      <w:outlineLvl w:val="0"/>
    </w:pPr>
    <w:rPr>
      <w:rFonts w:ascii="宋体" w:eastAsia="宋体" w:hAnsi="宋体" w:cs="宋体"/>
      <w:sz w:val="34"/>
      <w:szCs w:val="34"/>
      <w:lang w:val="zh-TW" w:eastAsia="zh-TW" w:bidi="zh-TW"/>
    </w:rPr>
  </w:style>
  <w:style w:type="character" w:customStyle="1" w:styleId="Picturecaption1">
    <w:name w:val="Picture caption|1_"/>
    <w:link w:val="Picturecaption10"/>
    <w:qFormat/>
    <w:rsid w:val="00725E43"/>
    <w:rPr>
      <w:rFonts w:ascii="宋体" w:eastAsia="宋体" w:hAnsi="宋体" w:cs="宋体"/>
      <w:color w:val="171416"/>
      <w:sz w:val="15"/>
      <w:szCs w:val="15"/>
      <w:lang w:val="zh-TW" w:eastAsia="zh-TW" w:bidi="zh-TW"/>
    </w:rPr>
  </w:style>
  <w:style w:type="paragraph" w:customStyle="1" w:styleId="Picturecaption10">
    <w:name w:val="Picture caption|1"/>
    <w:basedOn w:val="a"/>
    <w:link w:val="Picturecaption1"/>
    <w:qFormat/>
    <w:rsid w:val="00725E43"/>
    <w:pPr>
      <w:spacing w:line="312" w:lineRule="auto"/>
      <w:ind w:left="130" w:hanging="130"/>
      <w:jc w:val="left"/>
    </w:pPr>
    <w:rPr>
      <w:rFonts w:ascii="宋体" w:eastAsia="宋体" w:hAnsi="宋体" w:cs="宋体"/>
      <w:color w:val="171416"/>
      <w:sz w:val="15"/>
      <w:szCs w:val="15"/>
      <w:lang w:val="zh-TW" w:eastAsia="zh-TW" w:bidi="zh-TW"/>
    </w:rPr>
  </w:style>
  <w:style w:type="character" w:customStyle="1" w:styleId="Tablecaption1">
    <w:name w:val="Table caption|1_"/>
    <w:link w:val="Tablecaption10"/>
    <w:rsid w:val="00725E43"/>
    <w:rPr>
      <w:rFonts w:ascii="宋体" w:eastAsia="宋体" w:hAnsi="宋体" w:cs="宋体"/>
      <w:sz w:val="15"/>
      <w:szCs w:val="15"/>
      <w:lang w:val="zh-TW" w:eastAsia="zh-TW" w:bidi="zh-TW"/>
    </w:rPr>
  </w:style>
  <w:style w:type="paragraph" w:customStyle="1" w:styleId="Tablecaption10">
    <w:name w:val="Table caption|1"/>
    <w:basedOn w:val="a"/>
    <w:link w:val="Tablecaption1"/>
    <w:rsid w:val="00725E43"/>
    <w:pPr>
      <w:jc w:val="left"/>
    </w:pPr>
    <w:rPr>
      <w:rFonts w:ascii="宋体" w:eastAsia="宋体" w:hAnsi="宋体" w:cs="宋体"/>
      <w:sz w:val="15"/>
      <w:szCs w:val="15"/>
      <w:lang w:val="zh-TW" w:eastAsia="zh-TW" w:bidi="zh-TW"/>
    </w:rPr>
  </w:style>
  <w:style w:type="character" w:customStyle="1" w:styleId="Bodytext1">
    <w:name w:val="Body text|1_"/>
    <w:link w:val="Bodytext10"/>
    <w:rsid w:val="00725E43"/>
    <w:rPr>
      <w:rFonts w:ascii="宋体" w:eastAsia="宋体" w:hAnsi="宋体" w:cs="宋体"/>
      <w:color w:val="171416"/>
      <w:sz w:val="15"/>
      <w:szCs w:val="15"/>
      <w:lang w:val="zh-TW" w:eastAsia="zh-TW" w:bidi="zh-TW"/>
    </w:rPr>
  </w:style>
  <w:style w:type="paragraph" w:customStyle="1" w:styleId="Bodytext10">
    <w:name w:val="Body text|1"/>
    <w:basedOn w:val="a"/>
    <w:link w:val="Bodytext1"/>
    <w:rsid w:val="00725E43"/>
    <w:pPr>
      <w:spacing w:line="394" w:lineRule="auto"/>
      <w:jc w:val="left"/>
    </w:pPr>
    <w:rPr>
      <w:rFonts w:ascii="宋体" w:eastAsia="宋体" w:hAnsi="宋体" w:cs="宋体"/>
      <w:color w:val="171416"/>
      <w:sz w:val="15"/>
      <w:szCs w:val="15"/>
      <w:lang w:val="zh-TW" w:eastAsia="zh-TW" w:bidi="zh-TW"/>
    </w:rPr>
  </w:style>
  <w:style w:type="character" w:customStyle="1" w:styleId="Other1">
    <w:name w:val="Other|1_"/>
    <w:link w:val="Other10"/>
    <w:rsid w:val="00725E43"/>
    <w:rPr>
      <w:rFonts w:ascii="宋体" w:eastAsia="宋体" w:hAnsi="宋体" w:cs="宋体"/>
      <w:color w:val="171416"/>
      <w:sz w:val="15"/>
      <w:szCs w:val="15"/>
      <w:lang w:val="zh-TW" w:eastAsia="zh-TW" w:bidi="zh-TW"/>
    </w:rPr>
  </w:style>
  <w:style w:type="paragraph" w:customStyle="1" w:styleId="Other10">
    <w:name w:val="Other|1"/>
    <w:basedOn w:val="a"/>
    <w:link w:val="Other1"/>
    <w:qFormat/>
    <w:rsid w:val="00725E43"/>
    <w:pPr>
      <w:spacing w:line="394" w:lineRule="auto"/>
      <w:jc w:val="left"/>
    </w:pPr>
    <w:rPr>
      <w:rFonts w:ascii="宋体" w:eastAsia="宋体" w:hAnsi="宋体" w:cs="宋体"/>
      <w:color w:val="171416"/>
      <w:sz w:val="15"/>
      <w:szCs w:val="15"/>
      <w:lang w:val="zh-TW" w:eastAsia="zh-TW" w:bidi="zh-TW"/>
    </w:rPr>
  </w:style>
  <w:style w:type="character" w:customStyle="1" w:styleId="Heading21">
    <w:name w:val="Heading #2|1_"/>
    <w:link w:val="Heading210"/>
    <w:rsid w:val="00725E43"/>
    <w:rPr>
      <w:rFonts w:ascii="宋体" w:eastAsia="宋体" w:hAnsi="宋体" w:cs="宋体"/>
      <w:sz w:val="30"/>
      <w:szCs w:val="30"/>
      <w:lang w:val="zh-TW" w:eastAsia="zh-TW" w:bidi="zh-TW"/>
    </w:rPr>
  </w:style>
  <w:style w:type="paragraph" w:customStyle="1" w:styleId="Heading210">
    <w:name w:val="Heading #2|1"/>
    <w:basedOn w:val="a"/>
    <w:link w:val="Heading21"/>
    <w:rsid w:val="00725E43"/>
    <w:pPr>
      <w:ind w:left="10840"/>
      <w:jc w:val="left"/>
      <w:outlineLvl w:val="1"/>
    </w:pPr>
    <w:rPr>
      <w:rFonts w:ascii="宋体" w:eastAsia="宋体" w:hAnsi="宋体" w:cs="宋体"/>
      <w:sz w:val="30"/>
      <w:szCs w:val="30"/>
      <w:lang w:val="zh-TW" w:eastAsia="zh-TW" w:bidi="zh-TW"/>
    </w:rPr>
  </w:style>
  <w:style w:type="character" w:customStyle="1" w:styleId="a7">
    <w:name w:val="正文文本_"/>
    <w:link w:val="1"/>
    <w:rsid w:val="00896926"/>
    <w:rPr>
      <w:rFonts w:ascii="MingLiU" w:eastAsia="MingLiU" w:hAnsi="MingLiU" w:cs="MingLiU"/>
      <w:sz w:val="22"/>
      <w:shd w:val="clear" w:color="auto" w:fill="FFFFFF"/>
      <w:lang w:val="zh-CN" w:bidi="zh-CN"/>
    </w:rPr>
  </w:style>
  <w:style w:type="paragraph" w:customStyle="1" w:styleId="1">
    <w:name w:val="正文文本1"/>
    <w:basedOn w:val="a"/>
    <w:link w:val="a7"/>
    <w:rsid w:val="00896926"/>
    <w:pPr>
      <w:shd w:val="clear" w:color="auto" w:fill="FFFFFF"/>
      <w:spacing w:line="276" w:lineRule="auto"/>
      <w:jc w:val="left"/>
    </w:pPr>
    <w:rPr>
      <w:rFonts w:ascii="MingLiU" w:eastAsia="MingLiU" w:hAnsi="MingLiU" w:cs="MingLiU"/>
      <w:sz w:val="22"/>
      <w:szCs w:val="22"/>
      <w:lang w:val="zh-CN" w:bidi="zh-CN"/>
    </w:rPr>
  </w:style>
  <w:style w:type="character" w:customStyle="1" w:styleId="a8">
    <w:name w:val="其他_"/>
    <w:link w:val="a9"/>
    <w:rsid w:val="00896926"/>
    <w:rPr>
      <w:rFonts w:ascii="MingLiU" w:eastAsia="MingLiU" w:hAnsi="MingLiU" w:cs="MingLiU"/>
      <w:shd w:val="clear" w:color="auto" w:fill="FFFFFF"/>
      <w:lang w:val="zh-CN" w:bidi="zh-CN"/>
    </w:rPr>
  </w:style>
  <w:style w:type="paragraph" w:customStyle="1" w:styleId="a9">
    <w:name w:val="其他"/>
    <w:basedOn w:val="a"/>
    <w:link w:val="a8"/>
    <w:rsid w:val="00896926"/>
    <w:pPr>
      <w:shd w:val="clear" w:color="auto" w:fill="FFFFFF"/>
      <w:spacing w:line="271" w:lineRule="auto"/>
      <w:jc w:val="left"/>
    </w:pPr>
    <w:rPr>
      <w:rFonts w:ascii="MingLiU" w:eastAsia="MingLiU" w:hAnsi="MingLiU" w:cs="MingLiU"/>
      <w:szCs w:val="22"/>
      <w:lang w:val="zh-CN" w:bidi="zh-CN"/>
    </w:rPr>
  </w:style>
  <w:style w:type="paragraph" w:styleId="aa">
    <w:name w:val="Body Text"/>
    <w:basedOn w:val="a"/>
    <w:link w:val="Char2"/>
    <w:uiPriority w:val="1"/>
    <w:qFormat/>
    <w:rsid w:val="005C6F3B"/>
    <w:pPr>
      <w:autoSpaceDE w:val="0"/>
      <w:autoSpaceDN w:val="0"/>
      <w:spacing w:before="43"/>
      <w:ind w:left="224"/>
      <w:jc w:val="left"/>
    </w:pPr>
    <w:rPr>
      <w:rFonts w:ascii="宋体" w:eastAsia="宋体" w:hAnsi="宋体" w:cs="宋体"/>
      <w:kern w:val="0"/>
      <w:szCs w:val="21"/>
      <w:lang w:val="zh-CN" w:bidi="zh-CN"/>
    </w:rPr>
  </w:style>
  <w:style w:type="character" w:customStyle="1" w:styleId="Char2">
    <w:name w:val="正文文本 Char"/>
    <w:basedOn w:val="a0"/>
    <w:link w:val="aa"/>
    <w:uiPriority w:val="1"/>
    <w:rsid w:val="005C6F3B"/>
    <w:rPr>
      <w:rFonts w:ascii="宋体" w:eastAsia="宋体" w:hAnsi="宋体" w:cs="宋体"/>
      <w:kern w:val="0"/>
      <w:szCs w:val="21"/>
      <w:lang w:val="zh-CN" w:bidi="zh-CN"/>
    </w:rPr>
  </w:style>
  <w:style w:type="paragraph" w:styleId="ab">
    <w:name w:val="List Paragraph"/>
    <w:basedOn w:val="a"/>
    <w:link w:val="Char3"/>
    <w:uiPriority w:val="1"/>
    <w:qFormat/>
    <w:rsid w:val="005C6F3B"/>
    <w:pPr>
      <w:autoSpaceDE w:val="0"/>
      <w:autoSpaceDN w:val="0"/>
      <w:spacing w:before="43"/>
      <w:ind w:left="224"/>
      <w:jc w:val="left"/>
    </w:pPr>
    <w:rPr>
      <w:rFonts w:ascii="宋体" w:eastAsia="宋体" w:hAnsi="宋体" w:cs="宋体"/>
      <w:kern w:val="0"/>
      <w:sz w:val="22"/>
      <w:szCs w:val="22"/>
      <w:lang w:val="zh-CN" w:bidi="zh-CN"/>
    </w:rPr>
  </w:style>
  <w:style w:type="character" w:customStyle="1" w:styleId="Char3">
    <w:name w:val="列出段落 Char"/>
    <w:link w:val="ab"/>
    <w:uiPriority w:val="1"/>
    <w:rsid w:val="005C6F3B"/>
    <w:rPr>
      <w:rFonts w:ascii="宋体" w:eastAsia="宋体" w:hAnsi="宋体" w:cs="宋体"/>
      <w:kern w:val="0"/>
      <w:sz w:val="22"/>
      <w:lang w:val="zh-CN" w:bidi="zh-CN"/>
    </w:rPr>
  </w:style>
  <w:style w:type="paragraph" w:customStyle="1" w:styleId="TableParagraph">
    <w:name w:val="Table Paragraph"/>
    <w:basedOn w:val="a"/>
    <w:uiPriority w:val="1"/>
    <w:qFormat/>
    <w:rsid w:val="005C6F3B"/>
    <w:pPr>
      <w:autoSpaceDE w:val="0"/>
      <w:autoSpaceDN w:val="0"/>
      <w:jc w:val="center"/>
    </w:pPr>
    <w:rPr>
      <w:rFonts w:ascii="Calibri" w:eastAsia="Calibri" w:hAnsi="Calibri" w:cs="Calibri"/>
      <w:kern w:val="0"/>
      <w:sz w:val="22"/>
      <w:szCs w:val="22"/>
      <w:lang w:val="zh-CN" w:bidi="zh-CN"/>
    </w:rPr>
  </w:style>
  <w:style w:type="paragraph" w:styleId="ac">
    <w:name w:val="Normal (Web)"/>
    <w:basedOn w:val="a"/>
    <w:rsid w:val="0007724A"/>
    <w:pPr>
      <w:spacing w:beforeAutospacing="1" w:afterAutospacing="1"/>
      <w:jc w:val="left"/>
    </w:pPr>
    <w:rPr>
      <w:rFonts w:cs="Times New Roman"/>
      <w:kern w:val="0"/>
      <w:sz w:val="24"/>
    </w:rPr>
  </w:style>
  <w:style w:type="character" w:customStyle="1" w:styleId="latexlinear">
    <w:name w:val="latex_linear"/>
    <w:basedOn w:val="a0"/>
    <w:qFormat/>
    <w:rsid w:val="007527DF"/>
  </w:style>
  <w:style w:type="table" w:customStyle="1" w:styleId="edittable">
    <w:name w:val="edittable"/>
    <w:basedOn w:val="a1"/>
    <w:rsid w:val="007527DF"/>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987</Words>
  <Characters>5629</Characters>
  <Application>Microsoft Office Word</Application>
  <DocSecurity>0</DocSecurity>
  <Lines>46</Lines>
  <Paragraphs>13</Paragraphs>
  <ScaleCrop>false</ScaleCrop>
  <Company>China</Company>
  <LinksUpToDate>false</LinksUpToDate>
  <CharactersWithSpaces>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2021-06-21T21:45:00Z</dcterms:created>
  <dcterms:modified xsi:type="dcterms:W3CDTF">2021-06-21T21:45:00Z</dcterms:modified>
</cp:coreProperties>
</file>