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463" w:rsidRPr="00686463" w:rsidRDefault="00686463" w:rsidP="00686463">
      <w:pPr>
        <w:pStyle w:val="cjk"/>
        <w:widowControl/>
        <w:spacing w:line="360" w:lineRule="auto"/>
        <w:jc w:val="center"/>
        <w:rPr>
          <w:rFonts w:ascii="黑体" w:eastAsia="黑体" w:hAnsi="黑体"/>
          <w:color w:val="FF0000"/>
          <w:sz w:val="44"/>
          <w:szCs w:val="44"/>
        </w:rPr>
      </w:pPr>
      <w:r w:rsidRPr="00686463">
        <w:rPr>
          <w:rFonts w:ascii="黑体" w:eastAsia="黑体" w:hAnsi="黑体"/>
          <w:color w:val="FF0000"/>
          <w:sz w:val="44"/>
          <w:szCs w:val="44"/>
        </w:rPr>
        <w:t>2021年</w:t>
      </w:r>
      <w:r w:rsidRPr="00686463">
        <w:rPr>
          <w:rFonts w:ascii="黑体" w:eastAsia="黑体" w:hAnsi="黑体" w:hint="eastAsia"/>
          <w:color w:val="FF0000"/>
          <w:sz w:val="44"/>
          <w:szCs w:val="44"/>
        </w:rPr>
        <w:t>山东省</w:t>
      </w:r>
      <w:r w:rsidRPr="00686463">
        <w:rPr>
          <w:rFonts w:ascii="黑体" w:eastAsia="黑体" w:hAnsi="黑体"/>
          <w:color w:val="FF0000"/>
          <w:sz w:val="44"/>
          <w:szCs w:val="44"/>
        </w:rPr>
        <w:t>潍坊市</w:t>
      </w:r>
      <w:r w:rsidRPr="00686463">
        <w:rPr>
          <w:rFonts w:ascii="黑体" w:eastAsia="黑体" w:hAnsi="黑体" w:hint="eastAsia"/>
          <w:b/>
          <w:color w:val="FF0000"/>
          <w:sz w:val="44"/>
          <w:szCs w:val="44"/>
        </w:rPr>
        <w:t>中考物理真题</w:t>
      </w:r>
    </w:p>
    <w:p w:rsidR="00686463" w:rsidRDefault="00686463" w:rsidP="00686463">
      <w:pPr>
        <w:pStyle w:val="cjk"/>
        <w:widowControl/>
        <w:spacing w:line="360" w:lineRule="auto"/>
        <w:jc w:val="righ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2021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6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注意事项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1.</w:t>
      </w:r>
      <w:r>
        <w:rPr>
          <w:rFonts w:ascii="Times New Roman" w:eastAsia="宋体" w:hAnsi="Times New Roman" w:hint="eastAsia"/>
          <w:sz w:val="21"/>
          <w:szCs w:val="21"/>
        </w:rPr>
        <w:t>试卷</w:t>
      </w:r>
      <w:r>
        <w:rPr>
          <w:rFonts w:ascii="Times New Roman" w:eastAsia="宋体" w:hAnsi="Times New Roman"/>
          <w:sz w:val="21"/>
          <w:szCs w:val="21"/>
        </w:rPr>
        <w:t>分第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Ⅱ</w:t>
      </w:r>
      <w:r>
        <w:rPr>
          <w:rFonts w:ascii="Times New Roman" w:eastAsia="宋体" w:hAnsi="Times New Roman"/>
          <w:sz w:val="21"/>
          <w:szCs w:val="21"/>
        </w:rPr>
        <w:t>两卷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1</w:t>
      </w:r>
      <w:r>
        <w:rPr>
          <w:rFonts w:ascii="Times New Roman" w:eastAsia="宋体" w:hAnsi="Times New Roman"/>
          <w:sz w:val="21"/>
          <w:szCs w:val="21"/>
        </w:rPr>
        <w:t>卷是选择题、</w:t>
      </w:r>
      <w:r>
        <w:rPr>
          <w:rFonts w:ascii="Times New Roman" w:eastAsia="宋体" w:hAnsi="Times New Roman"/>
          <w:sz w:val="21"/>
          <w:szCs w:val="21"/>
        </w:rPr>
        <w:t xml:space="preserve"> Ⅱ</w:t>
      </w:r>
      <w:r>
        <w:rPr>
          <w:rFonts w:ascii="Times New Roman" w:eastAsia="宋体" w:hAnsi="Times New Roman"/>
          <w:sz w:val="21"/>
          <w:szCs w:val="21"/>
        </w:rPr>
        <w:t>卷是非选择题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满分</w:t>
      </w:r>
      <w:r>
        <w:rPr>
          <w:rFonts w:ascii="Times New Roman" w:eastAsia="宋体" w:hAnsi="Times New Roman"/>
          <w:sz w:val="21"/>
          <w:szCs w:val="21"/>
        </w:rPr>
        <w:t>100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考试时间</w:t>
      </w:r>
      <w:r>
        <w:rPr>
          <w:rFonts w:ascii="Times New Roman" w:eastAsia="宋体" w:hAnsi="Times New Roman"/>
          <w:sz w:val="21"/>
          <w:szCs w:val="21"/>
        </w:rPr>
        <w:t>90</w:t>
      </w:r>
      <w:r>
        <w:rPr>
          <w:rFonts w:ascii="Times New Roman" w:eastAsia="宋体" w:hAnsi="Times New Roman"/>
          <w:sz w:val="21"/>
          <w:szCs w:val="21"/>
        </w:rPr>
        <w:t>分钟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答</w:t>
      </w:r>
      <w:r>
        <w:rPr>
          <w:rFonts w:ascii="Times New Roman" w:eastAsia="宋体" w:hAnsi="Times New Roman"/>
          <w:sz w:val="21"/>
          <w:szCs w:val="21"/>
        </w:rPr>
        <w:t>卷前务必将试题密封线内</w:t>
      </w:r>
      <w:r>
        <w:rPr>
          <w:rFonts w:ascii="Times New Roman" w:eastAsia="宋体" w:hAnsi="Times New Roman" w:hint="eastAsia"/>
          <w:sz w:val="21"/>
          <w:szCs w:val="21"/>
        </w:rPr>
        <w:t>答</w:t>
      </w:r>
      <w:r>
        <w:rPr>
          <w:rFonts w:ascii="Times New Roman" w:eastAsia="宋体" w:hAnsi="Times New Roman"/>
          <w:sz w:val="21"/>
          <w:szCs w:val="21"/>
        </w:rPr>
        <w:t>题卡上面的项目填涂</w:t>
      </w:r>
      <w:r>
        <w:rPr>
          <w:rFonts w:ascii="Times New Roman" w:eastAsia="宋体" w:hAnsi="Times New Roman" w:hint="eastAsia"/>
          <w:sz w:val="21"/>
          <w:szCs w:val="21"/>
        </w:rPr>
        <w:t>清</w:t>
      </w:r>
      <w:r>
        <w:rPr>
          <w:rFonts w:ascii="Times New Roman" w:eastAsia="宋体" w:hAnsi="Times New Roman"/>
          <w:sz w:val="21"/>
          <w:szCs w:val="21"/>
        </w:rPr>
        <w:t>楚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所有答案</w:t>
      </w:r>
      <w:r>
        <w:rPr>
          <w:rFonts w:ascii="Times New Roman" w:eastAsia="宋体" w:hAnsi="Times New Roman" w:hint="eastAsia"/>
          <w:sz w:val="21"/>
          <w:szCs w:val="21"/>
        </w:rPr>
        <w:t>都</w:t>
      </w:r>
      <w:r>
        <w:rPr>
          <w:rFonts w:ascii="Times New Roman" w:eastAsia="宋体" w:hAnsi="Times New Roman"/>
          <w:sz w:val="21"/>
          <w:szCs w:val="21"/>
        </w:rPr>
        <w:t>必须</w:t>
      </w:r>
      <w:r>
        <w:rPr>
          <w:rFonts w:ascii="Times New Roman" w:eastAsia="宋体" w:hAnsi="Times New Roman" w:hint="eastAsia"/>
          <w:sz w:val="21"/>
          <w:szCs w:val="21"/>
        </w:rPr>
        <w:t>涂</w:t>
      </w:r>
      <w:r>
        <w:rPr>
          <w:rFonts w:ascii="Times New Roman" w:eastAsia="宋体" w:hAnsi="Times New Roman"/>
          <w:sz w:val="21"/>
          <w:szCs w:val="21"/>
        </w:rPr>
        <w:t>、写在容题卡相应位置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答在本试卷上一</w:t>
      </w:r>
      <w:r>
        <w:rPr>
          <w:rFonts w:ascii="Times New Roman" w:eastAsia="宋体" w:hAnsi="Times New Roman" w:hint="eastAsia"/>
          <w:sz w:val="21"/>
          <w:szCs w:val="21"/>
        </w:rPr>
        <w:t>律</w:t>
      </w:r>
      <w:r>
        <w:rPr>
          <w:rFonts w:ascii="Times New Roman" w:eastAsia="宋体" w:hAnsi="Times New Roman"/>
          <w:sz w:val="21"/>
          <w:szCs w:val="21"/>
        </w:rPr>
        <w:t>无效。</w:t>
      </w:r>
      <w:bookmarkStart w:id="0" w:name="_GoBack"/>
      <w:bookmarkEnd w:id="0"/>
    </w:p>
    <w:p w:rsidR="00686463" w:rsidRPr="00D04312" w:rsidRDefault="00686463" w:rsidP="00686463">
      <w:pPr>
        <w:pStyle w:val="cjk"/>
        <w:widowControl/>
        <w:spacing w:line="360" w:lineRule="auto"/>
        <w:jc w:val="center"/>
        <w:rPr>
          <w:rFonts w:ascii="Times New Roman" w:eastAsia="宋体" w:hAnsi="Times New Roman"/>
          <w:b/>
          <w:sz w:val="21"/>
          <w:szCs w:val="21"/>
        </w:rPr>
      </w:pPr>
      <w:r w:rsidRPr="00D04312">
        <w:rPr>
          <w:rFonts w:ascii="Times New Roman" w:eastAsia="宋体" w:hAnsi="Times New Roman"/>
          <w:b/>
          <w:sz w:val="21"/>
          <w:szCs w:val="21"/>
        </w:rPr>
        <w:t>第</w:t>
      </w:r>
      <w:r w:rsidRPr="00D04312">
        <w:rPr>
          <w:rFonts w:ascii="Times New Roman" w:eastAsia="宋体" w:hAnsi="Times New Roman"/>
          <w:b/>
          <w:sz w:val="21"/>
          <w:szCs w:val="21"/>
        </w:rPr>
        <w:t>1</w:t>
      </w:r>
      <w:r w:rsidRPr="00D04312">
        <w:rPr>
          <w:rFonts w:ascii="Times New Roman" w:eastAsia="宋体" w:hAnsi="Times New Roman"/>
          <w:b/>
          <w:sz w:val="21"/>
          <w:szCs w:val="21"/>
        </w:rPr>
        <w:t>卷</w:t>
      </w:r>
      <w:r w:rsidRPr="00D04312">
        <w:rPr>
          <w:rFonts w:ascii="Times New Roman" w:eastAsia="宋体" w:hAnsi="Times New Roman"/>
          <w:b/>
          <w:sz w:val="21"/>
          <w:szCs w:val="21"/>
        </w:rPr>
        <w:t>(</w:t>
      </w:r>
      <w:r w:rsidRPr="00D04312">
        <w:rPr>
          <w:rFonts w:ascii="Times New Roman" w:eastAsia="宋体" w:hAnsi="Times New Roman"/>
          <w:b/>
          <w:sz w:val="21"/>
          <w:szCs w:val="21"/>
        </w:rPr>
        <w:t>选择</w:t>
      </w:r>
      <w:r w:rsidRPr="00D04312">
        <w:rPr>
          <w:rFonts w:ascii="Times New Roman" w:eastAsia="宋体" w:hAnsi="Times New Roman" w:hint="eastAsia"/>
          <w:b/>
          <w:sz w:val="21"/>
          <w:szCs w:val="21"/>
        </w:rPr>
        <w:t>题</w:t>
      </w:r>
      <w:r w:rsidRPr="00D04312">
        <w:rPr>
          <w:rFonts w:ascii="Times New Roman" w:eastAsia="宋体" w:hAnsi="Times New Roman" w:hint="eastAsia"/>
          <w:b/>
          <w:sz w:val="21"/>
          <w:szCs w:val="21"/>
        </w:rPr>
        <w:t xml:space="preserve">  </w:t>
      </w:r>
      <w:r w:rsidRPr="00D04312">
        <w:rPr>
          <w:rFonts w:ascii="Times New Roman" w:eastAsia="宋体" w:hAnsi="Times New Roman"/>
          <w:b/>
          <w:sz w:val="21"/>
          <w:szCs w:val="21"/>
        </w:rPr>
        <w:t>共</w:t>
      </w:r>
      <w:r w:rsidRPr="00D04312">
        <w:rPr>
          <w:rFonts w:ascii="Times New Roman" w:eastAsia="宋体" w:hAnsi="Times New Roman"/>
          <w:b/>
          <w:sz w:val="21"/>
          <w:szCs w:val="21"/>
        </w:rPr>
        <w:t>40</w:t>
      </w:r>
      <w:r w:rsidRPr="00D04312">
        <w:rPr>
          <w:rFonts w:ascii="Times New Roman" w:eastAsia="宋体" w:hAnsi="Times New Roman"/>
          <w:b/>
          <w:sz w:val="21"/>
          <w:szCs w:val="21"/>
        </w:rPr>
        <w:t>分</w:t>
      </w:r>
      <w:r w:rsidRPr="00D04312">
        <w:rPr>
          <w:rFonts w:ascii="Times New Roman" w:eastAsia="宋体" w:hAnsi="Times New Roman"/>
          <w:b/>
          <w:sz w:val="21"/>
          <w:szCs w:val="21"/>
        </w:rPr>
        <w:t>)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一、单项选择题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10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20</w:t>
      </w:r>
      <w:r>
        <w:rPr>
          <w:rFonts w:ascii="Times New Roman" w:eastAsia="宋体" w:hAnsi="Times New Roman"/>
          <w:b/>
          <w:bCs/>
          <w:sz w:val="21"/>
          <w:szCs w:val="21"/>
        </w:rPr>
        <w:t>分。每个小题给出的四个选项中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只有一个是正确的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选对的每小题得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多选、不选、错选均不得分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节约用水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人人有责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应养成随手关闭水龙头的好习惯。水龙头手柄可视为如图所示杠杆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 w:hint="eastAsia"/>
          <w:sz w:val="21"/>
          <w:szCs w:val="21"/>
        </w:rPr>
        <w:t>O</w:t>
      </w:r>
      <w:r>
        <w:rPr>
          <w:rFonts w:ascii="Times New Roman" w:eastAsia="宋体" w:hAnsi="Times New Roman"/>
          <w:sz w:val="21"/>
          <w:szCs w:val="21"/>
        </w:rPr>
        <w:t>为支点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</w:rPr>
        <w:t>为阻力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分别用力沿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 xml:space="preserve"> c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方向关闭水龙头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其中用力最小的是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533650" cy="800100"/>
            <wp:effectExtent l="0" t="0" r="0" b="0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1" t="45692" r="10774" b="2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a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  </w:t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b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   </w:t>
      </w:r>
      <w:proofErr w:type="gramStart"/>
      <w:r>
        <w:rPr>
          <w:rFonts w:ascii="Times New Roman" w:eastAsia="宋体" w:hAnsi="Times New Roman"/>
          <w:sz w:val="21"/>
          <w:szCs w:val="21"/>
        </w:rPr>
        <w:t xml:space="preserve">C 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proofErr w:type="gramEnd"/>
      <w:r>
        <w:rPr>
          <w:rFonts w:ascii="Times New Roman" w:eastAsia="宋体" w:hAnsi="Times New Roman"/>
          <w:sz w:val="21"/>
          <w:szCs w:val="21"/>
        </w:rPr>
        <w:t xml:space="preserve"> c    </w:t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d</w:t>
      </w:r>
      <w:proofErr w:type="spellEnd"/>
      <w:r>
        <w:rPr>
          <w:rFonts w:ascii="Times New Roman" w:eastAsia="宋体" w:hAnsi="Times New Roman"/>
          <w:sz w:val="21"/>
          <w:szCs w:val="21"/>
        </w:rPr>
        <w:br/>
        <w:t>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一款塔式多孔插座如图所示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其技术参数为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t>最大电压</w:t>
      </w:r>
      <w:r>
        <w:rPr>
          <w:rFonts w:ascii="Times New Roman" w:eastAsia="宋体" w:hAnsi="Times New Roman"/>
          <w:sz w:val="21"/>
          <w:szCs w:val="21"/>
        </w:rPr>
        <w:t>250V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最大电流</w:t>
      </w:r>
      <w:r>
        <w:rPr>
          <w:rFonts w:ascii="Times New Roman" w:eastAsia="宋体" w:hAnsi="Times New Roman"/>
          <w:sz w:val="21"/>
          <w:szCs w:val="21"/>
        </w:rPr>
        <w:t>10A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关于该插座的接线和使用方法正确的是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733425" cy="933450"/>
            <wp:effectExtent l="0" t="0" r="9525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6" t="38942" r="10954" b="2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插座通电后可用湿布擦去表面灰尘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插座内可以只接火线和零线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手机充电器使用后应与插座断开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标有</w:t>
      </w:r>
      <w:r>
        <w:rPr>
          <w:rFonts w:ascii="Times New Roman" w:eastAsia="宋体" w:hAnsi="Times New Roman"/>
          <w:sz w:val="21"/>
          <w:szCs w:val="21"/>
        </w:rPr>
        <w:t>"220V 3000</w:t>
      </w:r>
      <w:r>
        <w:rPr>
          <w:rFonts w:ascii="Times New Roman" w:eastAsia="宋体" w:hAnsi="Times New Roman" w:hint="eastAsia"/>
          <w:sz w:val="21"/>
          <w:szCs w:val="21"/>
        </w:rPr>
        <w:t>W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的电热水器可使用该插座</w:t>
      </w:r>
      <w:r>
        <w:rPr>
          <w:rFonts w:ascii="Times New Roman" w:eastAsia="宋体" w:hAnsi="Times New Roman"/>
          <w:sz w:val="21"/>
          <w:szCs w:val="21"/>
        </w:rPr>
        <w:br/>
        <w:t>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积极承担家务劳动是中学生应具有的品德。小明同学从超市购买了一箱质量为</w:t>
      </w:r>
      <w:r>
        <w:rPr>
          <w:rFonts w:ascii="Times New Roman" w:eastAsia="宋体" w:hAnsi="Times New Roman"/>
          <w:sz w:val="21"/>
          <w:szCs w:val="21"/>
        </w:rPr>
        <w:t>5kg</w:t>
      </w:r>
      <w:r>
        <w:rPr>
          <w:rFonts w:ascii="Times New Roman" w:eastAsia="宋体" w:hAnsi="Times New Roman"/>
          <w:sz w:val="21"/>
          <w:szCs w:val="21"/>
        </w:rPr>
        <w:t>的鸡蛋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并进行了下列估测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其中最符合事实的是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000125" cy="866775"/>
            <wp:effectExtent l="0" t="0" r="9525" b="9525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8" t="40956" r="8713" b="2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箱内约有</w:t>
      </w:r>
      <w:r>
        <w:rPr>
          <w:rFonts w:ascii="Times New Roman" w:eastAsia="宋体" w:hAnsi="Times New Roman"/>
          <w:sz w:val="21"/>
          <w:szCs w:val="21"/>
        </w:rPr>
        <w:t>80</w:t>
      </w:r>
      <w:r>
        <w:rPr>
          <w:rFonts w:ascii="Times New Roman" w:eastAsia="宋体" w:hAnsi="Times New Roman"/>
          <w:sz w:val="21"/>
          <w:szCs w:val="21"/>
        </w:rPr>
        <w:t>个鸡蛋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一个鸡蛋的直径约为</w:t>
      </w:r>
      <w:r>
        <w:rPr>
          <w:rFonts w:ascii="Times New Roman" w:eastAsia="宋体" w:hAnsi="Times New Roman"/>
          <w:sz w:val="21"/>
          <w:szCs w:val="21"/>
        </w:rPr>
        <w:t>6dm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一个鸡蛋重约为</w:t>
      </w:r>
      <w:r>
        <w:rPr>
          <w:rFonts w:ascii="Times New Roman" w:eastAsia="宋体" w:hAnsi="Times New Roman"/>
          <w:sz w:val="21"/>
          <w:szCs w:val="21"/>
        </w:rPr>
        <w:t>5N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鸡蛋的密度约为</w:t>
      </w:r>
      <w:r>
        <w:rPr>
          <w:rFonts w:ascii="Times New Roman" w:eastAsia="宋体" w:hAnsi="Times New Roman"/>
          <w:sz w:val="21"/>
          <w:szCs w:val="21"/>
        </w:rPr>
        <w:t>2g/cm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br/>
        <w:t>4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鼓作为敲击乐器，在重要的节日庆典中频频登场。学校器乐室有一直径为</w:t>
      </w:r>
      <w:r>
        <w:rPr>
          <w:rFonts w:ascii="Times New Roman" w:eastAsia="宋体" w:hAnsi="Times New Roman"/>
          <w:sz w:val="21"/>
          <w:szCs w:val="21"/>
        </w:rPr>
        <w:t>1m</w:t>
      </w:r>
      <w:r>
        <w:rPr>
          <w:rFonts w:ascii="Times New Roman" w:eastAsia="宋体" w:hAnsi="Times New Roman"/>
          <w:sz w:val="21"/>
          <w:szCs w:val="21"/>
        </w:rPr>
        <w:t>的大鼓，质量为</w:t>
      </w:r>
      <w:r>
        <w:rPr>
          <w:rFonts w:ascii="Times New Roman" w:eastAsia="宋体" w:hAnsi="Times New Roman"/>
          <w:sz w:val="21"/>
          <w:szCs w:val="21"/>
        </w:rPr>
        <w:t>32kg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学校在报告厅内举行庆祝建党一百周年活动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将鼓平放在水平舞台上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下列说法正确的是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885825" cy="733425"/>
            <wp:effectExtent l="0" t="0" r="952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0" t="26425" r="25668" b="4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鼓静止时对舞台的压强约为</w:t>
      </w:r>
      <w:r>
        <w:rPr>
          <w:rFonts w:ascii="Times New Roman" w:eastAsia="宋体" w:hAnsi="Times New Roman"/>
          <w:sz w:val="21"/>
          <w:szCs w:val="21"/>
        </w:rPr>
        <w:t>400Pa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若将鼓侧立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鼓对舞台的压强变小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响鼓还需重锤敲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敲击力越大音调越高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鼓声余音缭绕是由于敲击力不同造成的</w:t>
      </w:r>
      <w:r>
        <w:rPr>
          <w:rFonts w:ascii="Times New Roman" w:eastAsia="宋体" w:hAnsi="Times New Roman"/>
          <w:sz w:val="21"/>
          <w:szCs w:val="21"/>
        </w:rPr>
        <w:br/>
        <w:t>5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为迎接</w:t>
      </w:r>
      <w:r>
        <w:rPr>
          <w:rFonts w:ascii="Times New Roman" w:eastAsia="宋体" w:hAnsi="Times New Roman"/>
          <w:sz w:val="21"/>
          <w:szCs w:val="21"/>
        </w:rPr>
        <w:t>2022</w:t>
      </w:r>
      <w:r>
        <w:rPr>
          <w:rFonts w:ascii="Times New Roman" w:eastAsia="宋体" w:hAnsi="Times New Roman"/>
          <w:sz w:val="21"/>
          <w:szCs w:val="21"/>
        </w:rPr>
        <w:t>年北京冬季奥运会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国家滑雪运动队积极训练。如图所示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某运动员沿斜坡滑下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获得一定速度后进人水平赛道做匀速直线运动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然后从水平赛道末端飞出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飞行一段时间后落到斜坡上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不计空气阻力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关于运动员的说法正确的是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743075" cy="666750"/>
            <wp:effectExtent l="0" t="0" r="9525" b="0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3" t="68066" r="21367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匀速运动过程受力平衡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无惯性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飞行过程受力不变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惯性不变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飞行过程动能增加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惯性变大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飞行过程惯性不变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运动状态不变</w:t>
      </w:r>
      <w:r>
        <w:rPr>
          <w:rFonts w:ascii="Times New Roman" w:eastAsia="宋体" w:hAnsi="Times New Roman"/>
          <w:sz w:val="21"/>
          <w:szCs w:val="21"/>
        </w:rPr>
        <w:br/>
        <w:t>6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传感器在生产生活中有着广泛的应用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一部普通智能手机中就有十几种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传感器能感受声音、图像、压力、磁场等各种信息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压力传感器的核心部件为压敏电阻。某同学设计的压力传感器如图所示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为定值电阻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R</w:t>
      </w:r>
      <w:r>
        <w:rPr>
          <w:rFonts w:ascii="Times New Roman" w:eastAsia="宋体" w:hAnsi="Times New Roman"/>
          <w:sz w:val="21"/>
          <w:szCs w:val="21"/>
        </w:rPr>
        <w:t>为压敏电阻且阻值随压力增大而减小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闭合开关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下列说法正确的是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47775" cy="76200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5" t="22504" r="22981" b="5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压力为</w:t>
      </w:r>
      <w:r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/>
          <w:sz w:val="21"/>
          <w:szCs w:val="21"/>
        </w:rPr>
        <w:t>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电压表示数为</w:t>
      </w:r>
      <w:r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压力变大时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电压表示数变大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压力变大时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电压表示数变小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压力变大时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电流表示数变小</w:t>
      </w:r>
      <w:r>
        <w:rPr>
          <w:rFonts w:ascii="Times New Roman" w:eastAsia="宋体" w:hAnsi="Times New Roman"/>
          <w:sz w:val="21"/>
          <w:szCs w:val="21"/>
        </w:rPr>
        <w:br/>
        <w:t>7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用毛皮摩擦过的橡胶棒接触验电器的金属球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验电器的金属箔片张开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如图所示。下列说法正确的是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47775" cy="942975"/>
            <wp:effectExtent l="0" t="0" r="9525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5" t="58466" r="22981" b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毛皮的原子核束缚电子的能力比橡胶棒强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摩擦过程中毛皮上的电子转移到橡胶棒上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验电器箔片张开是因为两箔片带了正电荷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金属球上的电荷与两箔片上的电荷电性相反</w:t>
      </w:r>
      <w:r>
        <w:rPr>
          <w:rFonts w:ascii="Times New Roman" w:eastAsia="宋体" w:hAnsi="Times New Roman"/>
          <w:sz w:val="21"/>
          <w:szCs w:val="21"/>
        </w:rPr>
        <w:br/>
        <w:t>8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如图所示电路中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</w:rPr>
        <w:t>断开时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电流表均无示数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</w:rPr>
        <w:t>团合时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电流表有示数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电压表无示数，电路中仅有一处故障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下列判断正确的是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343025" cy="1028700"/>
            <wp:effectExtent l="0" t="0" r="952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7" t="28697" r="22403" b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电阻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断路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电阳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断路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电阻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短路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电阻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/>
          <w:sz w:val="21"/>
          <w:szCs w:val="21"/>
        </w:rPr>
        <w:t>断路</w:t>
      </w:r>
      <w:r>
        <w:rPr>
          <w:rFonts w:ascii="Times New Roman" w:eastAsia="宋体" w:hAnsi="Times New Roman"/>
          <w:sz w:val="21"/>
          <w:szCs w:val="21"/>
        </w:rPr>
        <w:br/>
        <w:t>9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如图所示是某同学自制的玩具电动机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一</w:t>
      </w:r>
      <w:r>
        <w:rPr>
          <w:rFonts w:ascii="Times New Roman" w:eastAsia="宋体" w:hAnsi="Times New Roman" w:hint="eastAsia"/>
          <w:sz w:val="21"/>
          <w:szCs w:val="21"/>
        </w:rPr>
        <w:t>块</w:t>
      </w:r>
      <w:r>
        <w:rPr>
          <w:rFonts w:ascii="Times New Roman" w:eastAsia="宋体" w:hAnsi="Times New Roman"/>
          <w:sz w:val="21"/>
          <w:szCs w:val="21"/>
        </w:rPr>
        <w:t>釹铁</w:t>
      </w:r>
      <w:r>
        <w:rPr>
          <w:rFonts w:ascii="Times New Roman" w:eastAsia="宋体" w:hAnsi="Times New Roman" w:hint="eastAsia"/>
          <w:sz w:val="21"/>
          <w:szCs w:val="21"/>
        </w:rPr>
        <w:t>椭</w:t>
      </w:r>
      <w:r>
        <w:rPr>
          <w:rFonts w:ascii="Times New Roman" w:eastAsia="宋体" w:hAnsi="Times New Roman"/>
          <w:sz w:val="21"/>
          <w:szCs w:val="21"/>
        </w:rPr>
        <w:t>圆形磁铁吸在干电池底部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将一段裸露的铜线折成矩形线框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上边与电池正极接触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下边搭接在磁铁上，</w:t>
      </w:r>
      <w:r>
        <w:rPr>
          <w:rFonts w:ascii="Times New Roman" w:eastAsia="宋体" w:hAnsi="Times New Roman" w:hint="eastAsia"/>
          <w:sz w:val="21"/>
          <w:szCs w:val="21"/>
        </w:rPr>
        <w:t>观</w:t>
      </w:r>
      <w:r>
        <w:rPr>
          <w:rFonts w:ascii="Times New Roman" w:eastAsia="宋体" w:hAnsi="Times New Roman"/>
          <w:sz w:val="21"/>
          <w:szCs w:val="21"/>
        </w:rPr>
        <w:t>察到线框顺时针转动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028700" cy="9906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9" t="29790" r="24561" b="3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该过程中机械能转化为电能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线框左右两边所受磁场力方向相同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若仅调换电池两极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线框将逆时针转动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若仅调换磁铁两极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线框仍顺时针转动</w:t>
      </w:r>
      <w:r>
        <w:rPr>
          <w:rFonts w:ascii="Times New Roman" w:eastAsia="宋体" w:hAnsi="Times New Roman"/>
          <w:sz w:val="21"/>
          <w:szCs w:val="21"/>
        </w:rPr>
        <w:br/>
        <w:t>10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体育课上小明同学进行传接篮球训练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他将球斜向上抛出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球的运动轨迹如图所示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br/>
        <w:t>b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c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为轨迹上的点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其中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c</w:t>
      </w:r>
      <w:r>
        <w:rPr>
          <w:rFonts w:ascii="Times New Roman" w:eastAsia="宋体" w:hAnsi="Times New Roman"/>
          <w:sz w:val="21"/>
          <w:szCs w:val="21"/>
        </w:rPr>
        <w:t>两点高度相同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不计空气阻力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则篮球在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1714500" cy="93345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8" t="27025" r="24728" b="4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 xml:space="preserve"> 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c</w:t>
      </w:r>
      <w:r>
        <w:rPr>
          <w:rFonts w:ascii="Times New Roman" w:eastAsia="宋体" w:hAnsi="Times New Roman"/>
          <w:sz w:val="21"/>
          <w:szCs w:val="21"/>
        </w:rPr>
        <w:t>两点的动能相等</w:t>
      </w:r>
      <w:r>
        <w:rPr>
          <w:rFonts w:ascii="Times New Roman" w:eastAsia="宋体" w:hAnsi="Times New Roman"/>
          <w:sz w:val="21"/>
          <w:szCs w:val="21"/>
        </w:rPr>
        <w:br/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a</w:t>
      </w:r>
      <w:proofErr w:type="spellEnd"/>
      <w:r>
        <w:rPr>
          <w:rFonts w:ascii="Times New Roman" w:eastAsia="宋体" w:hAnsi="Times New Roman"/>
          <w:sz w:val="21"/>
          <w:szCs w:val="21"/>
        </w:rPr>
        <w:t>点的机械能比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点机械能大</w:t>
      </w:r>
      <w:r>
        <w:rPr>
          <w:rFonts w:ascii="Times New Roman" w:eastAsia="宋体" w:hAnsi="Times New Roman"/>
          <w:sz w:val="21"/>
          <w:szCs w:val="21"/>
        </w:rPr>
        <w:br/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a</w:t>
      </w:r>
      <w:proofErr w:type="spellEnd"/>
      <w:r>
        <w:rPr>
          <w:rFonts w:ascii="Times New Roman" w:eastAsia="宋体" w:hAnsi="Times New Roman"/>
          <w:sz w:val="21"/>
          <w:szCs w:val="21"/>
        </w:rPr>
        <w:t>点动能比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点动能大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 xml:space="preserve"> b</w:t>
      </w:r>
      <w:r>
        <w:rPr>
          <w:rFonts w:ascii="Times New Roman" w:eastAsia="宋体" w:hAnsi="Times New Roman"/>
          <w:sz w:val="21"/>
          <w:szCs w:val="21"/>
        </w:rPr>
        <w:t>点的动能最大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二、</w:t>
      </w:r>
      <w:proofErr w:type="gramStart"/>
      <w:r>
        <w:rPr>
          <w:rFonts w:ascii="Times New Roman" w:eastAsia="宋体" w:hAnsi="Times New Roman"/>
          <w:b/>
          <w:bCs/>
          <w:sz w:val="21"/>
          <w:szCs w:val="21"/>
        </w:rPr>
        <w:t>多项选择题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proofErr w:type="gramEnd"/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20</w:t>
      </w:r>
      <w:r>
        <w:rPr>
          <w:rFonts w:ascii="Times New Roman" w:eastAsia="宋体" w:hAnsi="Times New Roman"/>
          <w:b/>
          <w:bCs/>
          <w:sz w:val="21"/>
          <w:szCs w:val="21"/>
        </w:rPr>
        <w:t>分。每个小题给出的四个选项中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至少有两个是正确的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选对的每小题得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选对但不全的得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选错或不选的得</w:t>
      </w:r>
      <w:r>
        <w:rPr>
          <w:rFonts w:ascii="Times New Roman" w:eastAsia="宋体" w:hAnsi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11.</w:t>
      </w:r>
      <w:r>
        <w:rPr>
          <w:rFonts w:ascii="Times New Roman" w:eastAsia="宋体" w:hAnsi="Times New Roman"/>
          <w:sz w:val="21"/>
          <w:szCs w:val="21"/>
        </w:rPr>
        <w:t>中国首个火星探测器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天问一号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的成功着陆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激发了很多同学的研究兴趣。某同学用无人机模拟火星着陆器的着陆过程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无人机从悬停到竖直下落至地面的</w:t>
      </w:r>
      <w:r>
        <w:rPr>
          <w:rFonts w:ascii="Times New Roman" w:eastAsia="宋体" w:hAnsi="Times New Roman"/>
          <w:sz w:val="21"/>
          <w:szCs w:val="21"/>
        </w:rPr>
        <w:t>v</w:t>
      </w:r>
      <w:r>
        <w:rPr>
          <w:rFonts w:ascii="Times New Roman" w:eastAsia="宋体" w:hAnsi="Times New Roman" w:hint="eastAsia"/>
          <w:sz w:val="21"/>
          <w:szCs w:val="21"/>
        </w:rPr>
        <w:t>—</w:t>
      </w:r>
      <w:r>
        <w:rPr>
          <w:rFonts w:ascii="Times New Roman" w:eastAsia="宋体" w:hAnsi="Times New Roman"/>
          <w:sz w:val="21"/>
          <w:szCs w:val="21"/>
        </w:rPr>
        <w:t>t</w:t>
      </w:r>
      <w:r>
        <w:rPr>
          <w:rFonts w:ascii="Times New Roman" w:eastAsia="宋体" w:hAnsi="Times New Roman"/>
          <w:sz w:val="21"/>
          <w:szCs w:val="21"/>
        </w:rPr>
        <w:t>图象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则无人机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133600" cy="1257300"/>
            <wp:effectExtent l="0" t="0" r="0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lastRenderedPageBreak/>
        <w:t>A.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0-1s</w:t>
      </w:r>
      <w:r>
        <w:rPr>
          <w:rFonts w:ascii="Times New Roman" w:eastAsia="宋体" w:hAnsi="Times New Roman" w:hint="eastAsia"/>
          <w:sz w:val="21"/>
          <w:szCs w:val="21"/>
        </w:rPr>
        <w:t>内</w:t>
      </w:r>
      <w:r>
        <w:rPr>
          <w:rFonts w:ascii="Times New Roman" w:eastAsia="宋体" w:hAnsi="Times New Roman"/>
          <w:sz w:val="21"/>
          <w:szCs w:val="21"/>
        </w:rPr>
        <w:t>不受力</w:t>
      </w:r>
      <w:r>
        <w:rPr>
          <w:rFonts w:ascii="Times New Roman" w:eastAsia="宋体" w:hAnsi="Times New Roman"/>
          <w:sz w:val="21"/>
          <w:szCs w:val="21"/>
        </w:rPr>
        <w:br/>
        <w:t>B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1-3s</w:t>
      </w:r>
      <w:r>
        <w:rPr>
          <w:rFonts w:ascii="Times New Roman" w:eastAsia="宋体" w:hAnsi="Times New Roman"/>
          <w:sz w:val="21"/>
          <w:szCs w:val="21"/>
        </w:rPr>
        <w:t>内的重力势能增加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3-6s</w:t>
      </w:r>
      <w:r>
        <w:rPr>
          <w:rFonts w:ascii="Times New Roman" w:eastAsia="宋体" w:hAnsi="Times New Roman"/>
          <w:sz w:val="21"/>
          <w:szCs w:val="21"/>
        </w:rPr>
        <w:t>内下落了</w:t>
      </w:r>
      <w:r>
        <w:rPr>
          <w:rFonts w:ascii="Times New Roman" w:eastAsia="宋体" w:hAnsi="Times New Roman"/>
          <w:sz w:val="21"/>
          <w:szCs w:val="21"/>
        </w:rPr>
        <w:t>12m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6-7s</w:t>
      </w:r>
      <w:r>
        <w:rPr>
          <w:rFonts w:ascii="Times New Roman" w:eastAsia="宋体" w:hAnsi="Times New Roman"/>
          <w:sz w:val="21"/>
          <w:szCs w:val="21"/>
        </w:rPr>
        <w:t>内做减速运动</w:t>
      </w:r>
      <w:r>
        <w:rPr>
          <w:rFonts w:ascii="Times New Roman" w:eastAsia="宋体" w:hAnsi="Times New Roman"/>
          <w:sz w:val="21"/>
          <w:szCs w:val="21"/>
        </w:rPr>
        <w:br/>
        <w:t>12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充电宝内部主要部件是锂电池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充电宝铭牌上标注了锂电池的电压和容量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民航局规定严禁携带额定能量超过</w:t>
      </w:r>
      <w:r>
        <w:rPr>
          <w:rFonts w:ascii="Times New Roman" w:eastAsia="宋体" w:hAnsi="Times New Roman"/>
          <w:sz w:val="21"/>
          <w:szCs w:val="21"/>
        </w:rPr>
        <w:t>160W·h</w:t>
      </w:r>
      <w:r>
        <w:rPr>
          <w:rFonts w:ascii="Times New Roman" w:eastAsia="宋体" w:hAnsi="Times New Roman"/>
          <w:sz w:val="21"/>
          <w:szCs w:val="21"/>
        </w:rPr>
        <w:t>的充电宝乘机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则电压为</w:t>
      </w:r>
      <w:r>
        <w:rPr>
          <w:rFonts w:ascii="Times New Roman" w:eastAsia="宋体" w:hAnsi="Times New Roman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7V</w:t>
      </w:r>
      <w:r>
        <w:rPr>
          <w:rFonts w:ascii="Times New Roman" w:eastAsia="宋体" w:hAnsi="Times New Roman"/>
          <w:sz w:val="21"/>
          <w:szCs w:val="21"/>
        </w:rPr>
        <w:t>、容量为下列数值的充电宝可以带上飞机的是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 xml:space="preserve">10000 </w:t>
      </w:r>
      <w:proofErr w:type="spellStart"/>
      <w:r>
        <w:rPr>
          <w:rFonts w:ascii="Times New Roman" w:eastAsia="宋体" w:hAnsi="Times New Roman"/>
          <w:sz w:val="21"/>
          <w:szCs w:val="21"/>
        </w:rPr>
        <w:t>mA·h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 xml:space="preserve">40000 </w:t>
      </w:r>
      <w:proofErr w:type="spellStart"/>
      <w:r>
        <w:rPr>
          <w:rFonts w:ascii="Times New Roman" w:eastAsia="宋体" w:hAnsi="Times New Roman"/>
          <w:sz w:val="21"/>
          <w:szCs w:val="21"/>
        </w:rPr>
        <w:t>mA·h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 xml:space="preserve">50 </w:t>
      </w:r>
      <w:proofErr w:type="spellStart"/>
      <w:r>
        <w:rPr>
          <w:rFonts w:ascii="Times New Roman" w:eastAsia="宋体" w:hAnsi="Times New Roman"/>
          <w:sz w:val="21"/>
          <w:szCs w:val="21"/>
        </w:rPr>
        <w:t>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 xml:space="preserve">30 </w:t>
      </w:r>
      <w:proofErr w:type="spellStart"/>
      <w:r>
        <w:rPr>
          <w:rFonts w:ascii="Times New Roman" w:eastAsia="宋体" w:hAnsi="Times New Roman"/>
          <w:sz w:val="21"/>
          <w:szCs w:val="21"/>
        </w:rPr>
        <w:t>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/>
          <w:sz w:val="21"/>
          <w:szCs w:val="21"/>
        </w:rPr>
        <w:br/>
        <w:t>13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建筑工地上常用的夹砖器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取砖工具）如图甲所示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用它夹住两块相同的砖、竖直提起后静止在空中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此时两夹片与砖面平行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如图乙所示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485900" cy="10287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两砖之间无压力</w:t>
      </w:r>
    </w:p>
    <w:p w:rsidR="00686463" w:rsidRDefault="00686463" w:rsidP="00686463">
      <w:pPr>
        <w:pStyle w:val="ad"/>
        <w:widowControl/>
        <w:numPr>
          <w:ilvl w:val="0"/>
          <w:numId w:val="46"/>
        </w:numPr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两砖之间无摩擦力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C.</w:t>
      </w:r>
      <w:r>
        <w:rPr>
          <w:rFonts w:ascii="Times New Roman" w:hAnsi="Times New Roman"/>
          <w:sz w:val="21"/>
          <w:szCs w:val="21"/>
        </w:rPr>
        <w:t>夹砖器对砖的摩擦力向上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D.</w:t>
      </w:r>
      <w:r>
        <w:rPr>
          <w:rFonts w:ascii="Times New Roman" w:hAnsi="Times New Roman"/>
          <w:sz w:val="21"/>
          <w:szCs w:val="21"/>
        </w:rPr>
        <w:t>夹片对砖的压力越大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砖受到的摩擦力越大</w:t>
      </w:r>
      <w:r>
        <w:rPr>
          <w:rFonts w:ascii="Times New Roman" w:hAnsi="Times New Roman"/>
          <w:sz w:val="21"/>
          <w:szCs w:val="21"/>
        </w:rPr>
        <w:br/>
        <w:t>14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某同学利用光具座、透镜、蜡烛、光屏探究凸透镜成像规律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记录物距</w:t>
      </w:r>
      <w:r>
        <w:rPr>
          <w:rFonts w:ascii="Times New Roman" w:hAnsi="Times New Roman"/>
          <w:sz w:val="21"/>
          <w:szCs w:val="21"/>
        </w:rPr>
        <w:t>u</w:t>
      </w:r>
      <w:r>
        <w:rPr>
          <w:rFonts w:ascii="Times New Roman" w:hAnsi="Times New Roman"/>
          <w:sz w:val="21"/>
          <w:szCs w:val="21"/>
        </w:rPr>
        <w:t>、像距</w:t>
      </w:r>
      <w:r>
        <w:rPr>
          <w:rFonts w:ascii="Times New Roman" w:hAnsi="Times New Roman"/>
          <w:sz w:val="21"/>
          <w:szCs w:val="21"/>
        </w:rPr>
        <w:t>v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得到的</w:t>
      </w:r>
      <w:r>
        <w:rPr>
          <w:rFonts w:ascii="Times New Roman" w:hAnsi="Times New Roman"/>
          <w:noProof/>
        </w:rPr>
        <w:drawing>
          <wp:inline distT="0" distB="0" distL="0" distR="0">
            <wp:extent cx="142875" cy="390525"/>
            <wp:effectExtent l="0" t="0" r="9525" b="952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  <w:noProof/>
        </w:rPr>
        <w:drawing>
          <wp:inline distT="0" distB="0" distL="0" distR="0">
            <wp:extent cx="133350" cy="39052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图象如图所示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则</w:t>
      </w:r>
    </w:p>
    <w:p w:rsidR="00686463" w:rsidRDefault="00686463" w:rsidP="00686463">
      <w:pPr>
        <w:pStyle w:val="ad"/>
        <w:widowControl/>
        <w:spacing w:line="360" w:lineRule="auto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57300" cy="1104900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7" t="30840" r="22054" b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A.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u=10cm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成倒立、等大的像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B.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u=15cm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成倒立、放大的像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C.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u=20cm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成倒立、放大的像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D.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u=25cm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成倒立、缩小的像</w:t>
      </w:r>
      <w:r>
        <w:rPr>
          <w:rFonts w:ascii="Times New Roman" w:hAnsi="Times New Roman"/>
          <w:sz w:val="21"/>
          <w:szCs w:val="21"/>
        </w:rPr>
        <w:br/>
        <w:t>15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某电热水器的工作原理如图甲所示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用电磁继电器控制加热和保温状态的转换。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/>
          <w:sz w:val="21"/>
          <w:szCs w:val="21"/>
        </w:rPr>
        <w:t>、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为电热丝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且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=3R</w:t>
      </w:r>
      <w:r>
        <w:rPr>
          <w:rFonts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3</w:t>
      </w:r>
      <w:r>
        <w:rPr>
          <w:rFonts w:ascii="Times New Roman" w:hAnsi="Times New Roman"/>
          <w:sz w:val="21"/>
          <w:szCs w:val="21"/>
        </w:rPr>
        <w:t>为滑动变阻器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 xml:space="preserve"> R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/>
          <w:sz w:val="21"/>
          <w:szCs w:val="21"/>
        </w:rPr>
        <w:t>为热敏电阻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置于电热水器内</w:t>
      </w:r>
      <w:r>
        <w:rPr>
          <w:rFonts w:ascii="Times New Roman" w:hAnsi="Times New Roman"/>
          <w:sz w:val="21"/>
          <w:szCs w:val="21"/>
        </w:rPr>
        <w:t>)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 xml:space="preserve"> R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/>
          <w:sz w:val="21"/>
          <w:szCs w:val="21"/>
        </w:rPr>
        <w:t>阻值随温度的变化规律如图乙所示。电源</w:t>
      </w:r>
      <w:r>
        <w:rPr>
          <w:rFonts w:ascii="Times New Roman" w:hAnsi="Times New Roman"/>
          <w:sz w:val="21"/>
          <w:szCs w:val="21"/>
        </w:rPr>
        <w:t>E</w:t>
      </w:r>
      <w:r>
        <w:rPr>
          <w:rFonts w:ascii="Times New Roman" w:hAnsi="Times New Roman"/>
          <w:sz w:val="21"/>
          <w:szCs w:val="21"/>
        </w:rPr>
        <w:t>的电压为</w:t>
      </w:r>
      <w:r>
        <w:rPr>
          <w:rFonts w:ascii="Times New Roman" w:hAnsi="Times New Roman"/>
          <w:sz w:val="21"/>
          <w:szCs w:val="21"/>
        </w:rPr>
        <w:t>6V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/>
          <w:sz w:val="21"/>
          <w:szCs w:val="21"/>
        </w:rPr>
        <w:t>中的电源</w:t>
      </w:r>
      <w:r>
        <w:rPr>
          <w:rFonts w:ascii="Times New Roman" w:hAnsi="Times New Roman"/>
          <w:sz w:val="21"/>
          <w:szCs w:val="21"/>
        </w:rPr>
        <w:t>I&gt;15mA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衔铁被吸下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继电器线圈电阻不计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下列说法正确的是</w:t>
      </w:r>
    </w:p>
    <w:p w:rsidR="00686463" w:rsidRDefault="00686463" w:rsidP="00686463">
      <w:pPr>
        <w:pStyle w:val="ad"/>
        <w:widowControl/>
        <w:spacing w:line="360" w:lineRule="auto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3324225" cy="134302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br/>
        <w:t>A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热水器的加热功率是保温功率的</w:t>
      </w:r>
      <w:r>
        <w:rPr>
          <w:rFonts w:ascii="Times New Roman" w:hAnsi="Times New Roman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倍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lastRenderedPageBreak/>
        <w:t>B.</w:t>
      </w:r>
      <w:r>
        <w:rPr>
          <w:rFonts w:ascii="Times New Roman" w:hAnsi="Times New Roman"/>
          <w:sz w:val="21"/>
          <w:szCs w:val="21"/>
        </w:rPr>
        <w:t xml:space="preserve"> S</w:t>
      </w:r>
      <w:r>
        <w:rPr>
          <w:rFonts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/>
          <w:sz w:val="21"/>
          <w:szCs w:val="21"/>
        </w:rPr>
        <w:t>闭合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当衔铁吸下后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热水器处于加热状态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C.</w:t>
      </w:r>
      <w:r>
        <w:rPr>
          <w:rFonts w:ascii="Times New Roman" w:hAnsi="Times New Roman"/>
          <w:sz w:val="21"/>
          <w:szCs w:val="21"/>
        </w:rPr>
        <w:t>当热水温度设置为</w:t>
      </w:r>
      <w:r>
        <w:rPr>
          <w:rFonts w:ascii="Times New Roman" w:hAnsi="Times New Roman"/>
          <w:sz w:val="21"/>
          <w:szCs w:val="21"/>
        </w:rPr>
        <w:t>55℃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3</w:t>
      </w:r>
      <w:r>
        <w:rPr>
          <w:rFonts w:ascii="Times New Roman" w:hAnsi="Times New Roman"/>
          <w:sz w:val="21"/>
          <w:szCs w:val="21"/>
        </w:rPr>
        <w:t>连人电路的阻值为</w:t>
      </w:r>
      <w:r>
        <w:rPr>
          <w:rFonts w:ascii="Times New Roman" w:hAnsi="Times New Roman"/>
          <w:sz w:val="21"/>
          <w:szCs w:val="21"/>
        </w:rPr>
        <w:t>250</w:t>
      </w:r>
      <w:r>
        <w:rPr>
          <w:rFonts w:ascii="Times New Roman" w:hAnsi="Times New Roman"/>
          <w:kern w:val="0"/>
          <w:sz w:val="21"/>
          <w:szCs w:val="21"/>
          <w:lang w:bidi="ar"/>
        </w:rPr>
        <w:t>Ω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若提高热水设置温度，应向左移动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/>
          <w:sz w:val="21"/>
          <w:szCs w:val="21"/>
        </w:rPr>
        <w:t>滑片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三、作图题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16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(2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如图甲所示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一束光斜射人盛有水的容器中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在容器底形成光斑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t>保持光束和容器的位置不变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向容器中缓慢加水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光斑移到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位置时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请在图中画出此时的折射光线及水面位置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819400" cy="131445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pStyle w:val="cjk"/>
        <w:widowControl/>
        <w:numPr>
          <w:ilvl w:val="0"/>
          <w:numId w:val="47"/>
        </w:numPr>
        <w:spacing w:line="360" w:lineRule="auto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在内壁光滑的汽缸内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用重为</w:t>
      </w:r>
      <w:r>
        <w:rPr>
          <w:rFonts w:ascii="Times New Roman" w:eastAsia="宋体" w:hAnsi="Times New Roman"/>
          <w:sz w:val="21"/>
          <w:szCs w:val="21"/>
        </w:rPr>
        <w:t>G</w:t>
      </w:r>
      <w:r>
        <w:rPr>
          <w:rFonts w:ascii="Times New Roman" w:eastAsia="宋体" w:hAnsi="Times New Roman"/>
          <w:sz w:val="21"/>
          <w:szCs w:val="21"/>
        </w:rPr>
        <w:t>的活塞封闭一定质量的气体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把活塞和汽缸按图乙所示悬挂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静止在空中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图中已标出缸内气体对活塞的作用力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  <w:vertAlign w:val="subscript"/>
        </w:rPr>
        <w:t>气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请画出活塞所受其它力的示意图。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四、科普阅读题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1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</w:p>
    <w:p w:rsidR="00686463" w:rsidRDefault="00686463" w:rsidP="00686463">
      <w:pPr>
        <w:pStyle w:val="cjk"/>
        <w:widowControl/>
        <w:spacing w:line="360" w:lineRule="auto"/>
        <w:jc w:val="center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长五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助力，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天和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巡天</w:t>
      </w:r>
    </w:p>
    <w:p w:rsidR="00686463" w:rsidRDefault="00686463" w:rsidP="00686463">
      <w:pPr>
        <w:pStyle w:val="cjk"/>
        <w:widowControl/>
        <w:spacing w:line="360" w:lineRule="auto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2021</w:t>
      </w:r>
      <w:r>
        <w:rPr>
          <w:rFonts w:ascii="Times New Roman" w:eastAsia="宋体" w:hAnsi="Times New Roman"/>
          <w:sz w:val="21"/>
          <w:szCs w:val="21"/>
        </w:rPr>
        <w:t>年</w:t>
      </w:r>
      <w:r>
        <w:rPr>
          <w:rFonts w:ascii="Times New Roman" w:eastAsia="宋体" w:hAnsi="Times New Roman"/>
          <w:sz w:val="21"/>
          <w:szCs w:val="21"/>
        </w:rPr>
        <w:t>4</w:t>
      </w:r>
      <w:r>
        <w:rPr>
          <w:rFonts w:ascii="Times New Roman" w:eastAsia="宋体" w:hAnsi="Times New Roman"/>
          <w:sz w:val="21"/>
          <w:szCs w:val="21"/>
        </w:rPr>
        <w:t>月</w:t>
      </w:r>
      <w:r>
        <w:rPr>
          <w:rFonts w:ascii="Times New Roman" w:eastAsia="宋体" w:hAnsi="Times New Roman"/>
          <w:sz w:val="21"/>
          <w:szCs w:val="21"/>
        </w:rPr>
        <w:t>29</w:t>
      </w:r>
      <w:r>
        <w:rPr>
          <w:rFonts w:ascii="Times New Roman" w:eastAsia="宋体" w:hAnsi="Times New Roman"/>
          <w:sz w:val="21"/>
          <w:szCs w:val="21"/>
        </w:rPr>
        <w:t>日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搭载中国空间站天和核心舱的长征五号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遥二运裁火箭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在我国文昌航天发射场点火升空。长征五号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遥二运载火薪是新一代运载火箭，它使用的是冷藏液氢、液氧低温燃料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液氢温度为</w:t>
      </w:r>
      <w:r>
        <w:rPr>
          <w:rFonts w:ascii="Times New Roman" w:eastAsia="宋体" w:hAnsi="Times New Roman"/>
          <w:sz w:val="21"/>
          <w:szCs w:val="21"/>
        </w:rPr>
        <w:t>-253℃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液氧为</w:t>
      </w:r>
      <w:r>
        <w:rPr>
          <w:rFonts w:ascii="Times New Roman" w:eastAsia="宋体" w:hAnsi="Times New Roman"/>
          <w:sz w:val="21"/>
          <w:szCs w:val="21"/>
        </w:rPr>
        <w:t>183℃</w:t>
      </w:r>
      <w:r>
        <w:rPr>
          <w:rFonts w:ascii="Times New Roman" w:eastAsia="宋体" w:hAnsi="Times New Roman"/>
          <w:sz w:val="21"/>
          <w:szCs w:val="21"/>
        </w:rPr>
        <w:t>。在塔架上未起飞前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这些燃料在与外界空气接触时，火箭侧壁会</w:t>
      </w:r>
      <w:r>
        <w:rPr>
          <w:rFonts w:ascii="Times New Roman" w:eastAsia="宋体" w:hAnsi="Times New Roman" w:hint="eastAsia"/>
          <w:sz w:val="21"/>
          <w:szCs w:val="21"/>
        </w:rPr>
        <w:t>冒</w:t>
      </w:r>
      <w:r>
        <w:rPr>
          <w:rFonts w:ascii="Times New Roman" w:eastAsia="宋体" w:hAnsi="Times New Roman"/>
          <w:sz w:val="21"/>
          <w:szCs w:val="21"/>
        </w:rPr>
        <w:t>出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白雾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点火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口</w:t>
      </w:r>
      <w:r>
        <w:rPr>
          <w:rFonts w:ascii="Times New Roman" w:eastAsia="宋体" w:hAnsi="Times New Roman" w:hint="eastAsia"/>
          <w:sz w:val="21"/>
          <w:szCs w:val="21"/>
        </w:rPr>
        <w:t>令</w:t>
      </w:r>
      <w:r>
        <w:rPr>
          <w:rFonts w:ascii="Times New Roman" w:eastAsia="宋体" w:hAnsi="Times New Roman"/>
          <w:sz w:val="21"/>
          <w:szCs w:val="21"/>
        </w:rPr>
        <w:t>下达后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重达</w:t>
      </w:r>
      <w:r>
        <w:rPr>
          <w:rFonts w:ascii="Times New Roman" w:eastAsia="宋体" w:hAnsi="Times New Roman"/>
          <w:sz w:val="21"/>
          <w:szCs w:val="21"/>
        </w:rPr>
        <w:t>80</w:t>
      </w:r>
      <w:r>
        <w:rPr>
          <w:rFonts w:ascii="Times New Roman" w:eastAsia="宋体" w:hAnsi="Times New Roman" w:hint="eastAsia"/>
          <w:sz w:val="21"/>
          <w:szCs w:val="21"/>
        </w:rPr>
        <w:t>0</w:t>
      </w:r>
      <w:r>
        <w:rPr>
          <w:rFonts w:ascii="Times New Roman" w:eastAsia="宋体" w:hAnsi="Times New Roman"/>
          <w:sz w:val="21"/>
          <w:szCs w:val="21"/>
        </w:rPr>
        <w:t>多吨的火箭拔地而起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火箭尾部发出又长又</w:t>
      </w:r>
      <w:r>
        <w:rPr>
          <w:rFonts w:ascii="Times New Roman" w:eastAsia="宋体" w:hAnsi="Times New Roman" w:hint="eastAsia"/>
          <w:sz w:val="21"/>
          <w:szCs w:val="21"/>
        </w:rPr>
        <w:t>亮</w:t>
      </w:r>
      <w:r>
        <w:rPr>
          <w:rFonts w:ascii="Times New Roman" w:eastAsia="宋体" w:hAnsi="Times New Roman"/>
          <w:sz w:val="21"/>
          <w:szCs w:val="21"/>
        </w:rPr>
        <w:t>的蓝白色火焰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约</w:t>
      </w:r>
      <w:r>
        <w:rPr>
          <w:rFonts w:ascii="Times New Roman" w:eastAsia="宋体" w:hAnsi="Times New Roman"/>
          <w:sz w:val="21"/>
          <w:szCs w:val="21"/>
        </w:rPr>
        <w:t>490s</w:t>
      </w:r>
      <w:r>
        <w:rPr>
          <w:rFonts w:ascii="Times New Roman" w:eastAsia="宋体" w:hAnsi="Times New Roman"/>
          <w:sz w:val="21"/>
          <w:szCs w:val="21"/>
        </w:rPr>
        <w:t>后离开视野。将天和核心舱送入预定轨道后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末级火箭与核心舱分离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末级火箭再入大气层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与大气剧烈摩擦使火箭绝大部分烧蚀销毁。</w:t>
      </w:r>
    </w:p>
    <w:p w:rsidR="00686463" w:rsidRDefault="00686463" w:rsidP="00686463">
      <w:pPr>
        <w:pStyle w:val="cjk"/>
        <w:widowControl/>
        <w:spacing w:line="360" w:lineRule="auto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进入预定轨道的天和核心舱使用的是大功率</w:t>
      </w:r>
      <w:r>
        <w:rPr>
          <w:rFonts w:ascii="Times New Roman" w:eastAsia="宋体" w:hAnsi="Times New Roman"/>
          <w:sz w:val="21"/>
          <w:szCs w:val="21"/>
        </w:rPr>
        <w:t>LT-100</w:t>
      </w:r>
      <w:r>
        <w:rPr>
          <w:rFonts w:ascii="Times New Roman" w:eastAsia="宋体" w:hAnsi="Times New Roman"/>
          <w:sz w:val="21"/>
          <w:szCs w:val="21"/>
        </w:rPr>
        <w:t>型霍尔电推系统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该设备将太阳能先转化为电能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再将电能</w:t>
      </w:r>
      <w:r>
        <w:rPr>
          <w:rFonts w:ascii="Times New Roman" w:eastAsia="宋体" w:hAnsi="Times New Roman" w:hint="eastAsia"/>
          <w:sz w:val="21"/>
          <w:szCs w:val="21"/>
        </w:rPr>
        <w:t>转</w:t>
      </w:r>
      <w:r>
        <w:rPr>
          <w:rFonts w:ascii="Times New Roman" w:eastAsia="宋体" w:hAnsi="Times New Roman"/>
          <w:sz w:val="21"/>
          <w:szCs w:val="21"/>
        </w:rPr>
        <w:t>化为机械能。天和核心舱使用的是目前世界上最先进的砷化钾太阳能电池翼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它的光电转换效率高达</w:t>
      </w:r>
      <w:r>
        <w:rPr>
          <w:rFonts w:ascii="Times New Roman" w:eastAsia="宋体" w:hAnsi="Times New Roman"/>
          <w:sz w:val="21"/>
          <w:szCs w:val="21"/>
        </w:rPr>
        <w:t>50%</w:t>
      </w:r>
      <w:r>
        <w:rPr>
          <w:rFonts w:ascii="Times New Roman" w:eastAsia="宋体" w:hAnsi="Times New Roman"/>
          <w:sz w:val="21"/>
          <w:szCs w:val="21"/>
        </w:rPr>
        <w:t>以上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而传统的晶硅电池只有</w:t>
      </w:r>
      <w:r>
        <w:rPr>
          <w:rFonts w:ascii="Times New Roman" w:eastAsia="宋体" w:hAnsi="Times New Roman"/>
          <w:sz w:val="21"/>
          <w:szCs w:val="21"/>
        </w:rPr>
        <w:t>20%</w:t>
      </w:r>
      <w:r>
        <w:rPr>
          <w:rFonts w:ascii="Times New Roman" w:eastAsia="宋体" w:hAnsi="Times New Roman"/>
          <w:sz w:val="21"/>
          <w:szCs w:val="21"/>
        </w:rPr>
        <w:t>左右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此外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砷化钾电池还具有很好的耐温性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250℃</w:t>
      </w:r>
      <w:r>
        <w:rPr>
          <w:rFonts w:ascii="Times New Roman" w:eastAsia="宋体" w:hAnsi="Times New Roman"/>
          <w:sz w:val="21"/>
          <w:szCs w:val="21"/>
        </w:rPr>
        <w:t>高温下也能正常工作。天和号核心舱目前翼展长是</w:t>
      </w:r>
      <w:r>
        <w:rPr>
          <w:rFonts w:ascii="Times New Roman" w:eastAsia="宋体" w:hAnsi="Times New Roman"/>
          <w:sz w:val="21"/>
          <w:szCs w:val="21"/>
        </w:rPr>
        <w:t>13m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未来将发射升空的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问天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号和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梦天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号两个实验舱的太阳翼单侧翼展将达到</w:t>
      </w:r>
      <w:r>
        <w:rPr>
          <w:rFonts w:ascii="Times New Roman" w:eastAsia="宋体" w:hAnsi="Times New Roman"/>
          <w:sz w:val="21"/>
          <w:szCs w:val="21"/>
        </w:rPr>
        <w:t>30m!</w:t>
      </w:r>
      <w:r>
        <w:rPr>
          <w:rFonts w:ascii="Times New Roman" w:eastAsia="宋体" w:hAnsi="Times New Roman"/>
          <w:sz w:val="21"/>
          <w:szCs w:val="21"/>
        </w:rPr>
        <w:t>到那时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“</w:t>
      </w:r>
      <w:r>
        <w:rPr>
          <w:rFonts w:ascii="Times New Roman" w:eastAsia="宋体" w:hAnsi="Times New Roman"/>
          <w:sz w:val="21"/>
          <w:szCs w:val="21"/>
        </w:rPr>
        <w:t>天宫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号空间站的供电能力将达到</w:t>
      </w:r>
      <w:r>
        <w:rPr>
          <w:rFonts w:ascii="Times New Roman" w:eastAsia="宋体" w:hAnsi="Times New Roman"/>
          <w:sz w:val="21"/>
          <w:szCs w:val="21"/>
        </w:rPr>
        <w:t>100kW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85875" cy="169545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1724025"/>
            <wp:effectExtent l="0" t="0" r="9525" b="952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18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(5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阅读短文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回答问题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火箭在塔架上未起飞前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侧壁冒出的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白雾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是由水蒸气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/>
          <w:sz w:val="21"/>
          <w:szCs w:val="21"/>
        </w:rPr>
        <w:t>产生的；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末级火箭绝大部分烧蚀销毁过程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火箭的机械能一部分转化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br/>
        <w:t>(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/>
          <w:sz w:val="21"/>
          <w:szCs w:val="21"/>
        </w:rPr>
        <w:t>)“</w:t>
      </w:r>
      <w:r>
        <w:rPr>
          <w:rFonts w:ascii="Times New Roman" w:eastAsia="宋体" w:hAnsi="Times New Roman"/>
          <w:sz w:val="21"/>
          <w:szCs w:val="21"/>
        </w:rPr>
        <w:t>点火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发射时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使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长五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火箭起飞需要的最小推力大小为</w:t>
      </w:r>
      <w:r>
        <w:rPr>
          <w:rFonts w:ascii="Times New Roman" w:eastAsia="宋体" w:hAnsi="Times New Roman"/>
          <w:sz w:val="21"/>
          <w:szCs w:val="21"/>
        </w:rPr>
        <w:t>________N</w:t>
      </w:r>
      <w:r>
        <w:rPr>
          <w:rFonts w:ascii="Times New Roman" w:eastAsia="宋体" w:hAnsi="Times New Roman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br/>
        <w:t>(4)</w:t>
      </w:r>
      <w:r>
        <w:rPr>
          <w:rFonts w:ascii="Times New Roman" w:eastAsia="宋体" w:hAnsi="Times New Roman"/>
          <w:sz w:val="21"/>
          <w:szCs w:val="21"/>
        </w:rPr>
        <w:t>建成后的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天宫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号空间站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太阳能电池接收太阳能的最大功率为</w:t>
      </w:r>
      <w:r>
        <w:rPr>
          <w:rFonts w:ascii="Times New Roman" w:eastAsia="宋体" w:hAnsi="Times New Roman"/>
          <w:sz w:val="21"/>
          <w:szCs w:val="21"/>
        </w:rPr>
        <w:t>________kW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五、实验题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24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lastRenderedPageBreak/>
        <w:t>19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(4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某同学用身边的器材验证平面镜成像特点，实验操作如下：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①</w:t>
      </w:r>
      <w:r>
        <w:rPr>
          <w:rFonts w:ascii="Times New Roman" w:eastAsia="宋体" w:hAnsi="Times New Roman"/>
          <w:sz w:val="21"/>
          <w:szCs w:val="21"/>
        </w:rPr>
        <w:t>在水平桌面上铺一张白纸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在白纸上竖立一透明玻璃板，在白纸上沿透明玻璃板画一条直线；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取两个相同的矿泉水</w:t>
      </w:r>
      <w:r>
        <w:rPr>
          <w:rFonts w:ascii="Times New Roman" w:eastAsia="宋体" w:hAnsi="Times New Roman" w:hint="eastAsia"/>
          <w:sz w:val="21"/>
          <w:szCs w:val="21"/>
        </w:rPr>
        <w:t>瓶盖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盖的边缘涂上印泥，在玻璃板一侧放置瓶盖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且用力按一下，观赛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在玻璃板中的像。手持瓶盖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移至与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像重合。稍用力按下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记录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像的位置；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Calibri" w:eastAsia="宋体" w:hAnsi="Calibri" w:cs="Calibri"/>
          <w:sz w:val="21"/>
          <w:szCs w:val="21"/>
        </w:rPr>
        <w:t>③</w:t>
      </w:r>
      <w:r>
        <w:rPr>
          <w:rFonts w:ascii="Times New Roman" w:eastAsia="宋体" w:hAnsi="Times New Roman"/>
          <w:sz w:val="21"/>
          <w:szCs w:val="21"/>
        </w:rPr>
        <w:t>多次改变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的位置，重复步骤</w:t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，白纸上得到对应的物、像痕迹。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请回答下列问题：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为保证实验</w:t>
      </w:r>
      <w:r>
        <w:rPr>
          <w:rFonts w:ascii="Times New Roman" w:eastAsia="宋体" w:hAnsi="Times New Roman" w:hint="eastAsia"/>
          <w:sz w:val="21"/>
          <w:szCs w:val="21"/>
        </w:rPr>
        <w:t>效</w:t>
      </w:r>
      <w:r>
        <w:rPr>
          <w:rFonts w:ascii="Times New Roman" w:eastAsia="宋体" w:hAnsi="Times New Roman"/>
          <w:sz w:val="21"/>
          <w:szCs w:val="21"/>
        </w:rPr>
        <w:t>果，下列操作正确的是</w:t>
      </w:r>
      <w:r>
        <w:rPr>
          <w:rFonts w:ascii="Times New Roman" w:eastAsia="宋体" w:hAnsi="Times New Roman"/>
          <w:sz w:val="21"/>
          <w:szCs w:val="21"/>
        </w:rPr>
        <w:t>________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实验过程中玻璃板底边必须与所画直线重合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实验过程中玻璃板底边与直线平行即可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玻璃板必须垂直纸面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玻璃板可适当倾料</w:t>
      </w:r>
      <w:r>
        <w:rPr>
          <w:rFonts w:ascii="Times New Roman" w:eastAsia="宋体" w:hAnsi="Times New Roman"/>
          <w:sz w:val="21"/>
          <w:szCs w:val="21"/>
        </w:rPr>
        <w:br/>
        <w:t>E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应选用较厚的玻璃板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若不使用直尺和三角板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要验证物、像是否对称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接下来进行的实验操作是</w:t>
      </w:r>
      <w:r>
        <w:rPr>
          <w:rFonts w:ascii="Times New Roman" w:eastAsia="宋体" w:hAnsi="Times New Roman"/>
          <w:sz w:val="21"/>
          <w:szCs w:val="21"/>
        </w:rPr>
        <w:t>_____________________________________________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(6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一同学从实验室借来带密封条的</w:t>
      </w:r>
      <w:r>
        <w:rPr>
          <w:rFonts w:ascii="Times New Roman" w:eastAsia="宋体" w:hAnsi="Times New Roman" w:hint="eastAsia"/>
          <w:sz w:val="21"/>
          <w:szCs w:val="21"/>
        </w:rPr>
        <w:t>玻璃</w:t>
      </w:r>
      <w:r>
        <w:rPr>
          <w:rFonts w:ascii="Times New Roman" w:eastAsia="宋体" w:hAnsi="Times New Roman"/>
          <w:sz w:val="21"/>
          <w:szCs w:val="21"/>
        </w:rPr>
        <w:t>罩</w:t>
      </w:r>
      <w:r>
        <w:rPr>
          <w:rFonts w:ascii="Times New Roman" w:eastAsia="宋体" w:hAnsi="Times New Roman" w:hint="eastAsia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抽气泵等器材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分别进行了下列探究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请你根据观察到的实验现象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选择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变大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变小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或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不变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填人空格中。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705100" cy="11049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(1)</w:t>
      </w:r>
      <w:r>
        <w:rPr>
          <w:rFonts w:ascii="Times New Roman" w:eastAsia="宋体" w:hAnsi="Times New Roman"/>
          <w:sz w:val="21"/>
          <w:szCs w:val="21"/>
        </w:rPr>
        <w:t>将图甲所示正在响铃的闹钟放入玻璃罩内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抽走罩内气体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闹铃的声音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 w:hint="eastAsia"/>
          <w:sz w:val="21"/>
          <w:szCs w:val="21"/>
        </w:rPr>
        <w:t>；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(2)</w:t>
      </w:r>
      <w:r>
        <w:rPr>
          <w:rFonts w:ascii="Times New Roman" w:eastAsia="宋体" w:hAnsi="Times New Roman"/>
          <w:sz w:val="21"/>
          <w:szCs w:val="21"/>
        </w:rPr>
        <w:t>将图乙所示盛有少量热水的烧杯放入玻璃罩内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抽走罩内气体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杯内的水沸腾，杯内水的温度值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 w:hint="eastAsia"/>
          <w:sz w:val="21"/>
          <w:szCs w:val="21"/>
        </w:rPr>
        <w:t>；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(3)</w:t>
      </w:r>
      <w:r>
        <w:rPr>
          <w:rFonts w:ascii="Times New Roman" w:eastAsia="宋体" w:hAnsi="Times New Roman"/>
          <w:sz w:val="21"/>
          <w:szCs w:val="21"/>
        </w:rPr>
        <w:t>将图丙所示的装置放入玻璃罩内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抽走罩内气体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试管内外水面的高度差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(6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某同学到海边游玩时检到一块鹅卵石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他利用身边的细线、弹簧测力计、量杯进行了下列操作：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①</w:t>
      </w:r>
      <w:r>
        <w:rPr>
          <w:rFonts w:ascii="Times New Roman" w:eastAsia="宋体" w:hAnsi="Times New Roman"/>
          <w:sz w:val="21"/>
          <w:szCs w:val="21"/>
        </w:rPr>
        <w:t>用细线系住石块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悬挂在测力计下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记录测力计示数为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量杯中装人海水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记录此时水面刻度为</w:t>
      </w:r>
      <w:proofErr w:type="spellStart"/>
      <w:r>
        <w:rPr>
          <w:rFonts w:ascii="Times New Roman" w:eastAsia="宋体" w:hAnsi="Times New Roman"/>
          <w:sz w:val="21"/>
          <w:szCs w:val="21"/>
        </w:rPr>
        <w:t>V</w:t>
      </w:r>
      <w:r>
        <w:rPr>
          <w:rFonts w:ascii="Times New Roman" w:eastAsia="宋体" w:hAnsi="Times New Roman" w:hint="eastAsia"/>
          <w:sz w:val="21"/>
          <w:szCs w:val="21"/>
        </w:rPr>
        <w:t>a</w:t>
      </w:r>
      <w:proofErr w:type="spellEnd"/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③</w:t>
      </w:r>
      <w:r>
        <w:rPr>
          <w:rFonts w:ascii="Times New Roman" w:eastAsia="宋体" w:hAnsi="Times New Roman"/>
          <w:sz w:val="21"/>
          <w:szCs w:val="21"/>
        </w:rPr>
        <w:t>将测力计悬挂的石块完全浸没在海水中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不接触杯底且海水不溢出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石块静止时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记录水面刻度值为</w:t>
      </w:r>
      <w:r>
        <w:rPr>
          <w:rFonts w:ascii="Times New Roman" w:eastAsia="宋体" w:hAnsi="Times New Roman" w:hint="eastAsia"/>
          <w:sz w:val="21"/>
          <w:szCs w:val="21"/>
        </w:rPr>
        <w:t>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测力计示数为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请回答下列问题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已知重力与物体质量的比值为</w:t>
      </w:r>
      <w:r>
        <w:rPr>
          <w:rFonts w:ascii="Times New Roman" w:eastAsia="宋体" w:hAnsi="Times New Roman"/>
          <w:sz w:val="21"/>
          <w:szCs w:val="21"/>
        </w:rPr>
        <w:t>g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t>）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鹅卵石的质量为</w:t>
      </w:r>
      <w:r>
        <w:rPr>
          <w:rFonts w:ascii="Times New Roman" w:eastAsia="宋体" w:hAnsi="Times New Roman"/>
          <w:sz w:val="21"/>
          <w:szCs w:val="21"/>
        </w:rPr>
        <w:t>_______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鹅卵石的密度为</w:t>
      </w:r>
      <w:r>
        <w:rPr>
          <w:rFonts w:ascii="Times New Roman" w:eastAsia="宋体" w:hAnsi="Times New Roman"/>
          <w:sz w:val="21"/>
          <w:szCs w:val="21"/>
        </w:rPr>
        <w:t>_______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海水的密度为</w:t>
      </w:r>
      <w:r>
        <w:rPr>
          <w:rFonts w:ascii="Times New Roman" w:eastAsia="宋体" w:hAnsi="Times New Roman"/>
          <w:sz w:val="21"/>
          <w:szCs w:val="21"/>
        </w:rPr>
        <w:t>_______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22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(8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现有下列实验器材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Calibri" w:eastAsia="宋体" w:hAnsi="Calibri" w:cs="Calibri"/>
          <w:sz w:val="21"/>
          <w:szCs w:val="21"/>
        </w:rPr>
        <w:t>①</w:t>
      </w:r>
      <w:r>
        <w:rPr>
          <w:rFonts w:ascii="Times New Roman" w:eastAsia="宋体" w:hAnsi="Times New Roman"/>
          <w:sz w:val="21"/>
          <w:szCs w:val="21"/>
        </w:rPr>
        <w:t>额定电压为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5V</w:t>
      </w:r>
      <w:r>
        <w:rPr>
          <w:rFonts w:ascii="Times New Roman" w:eastAsia="宋体" w:hAnsi="Times New Roman"/>
          <w:sz w:val="21"/>
          <w:szCs w:val="21"/>
        </w:rPr>
        <w:t>的小灯泡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电压约为</w:t>
      </w:r>
      <w:r>
        <w:rPr>
          <w:rFonts w:ascii="Times New Roman" w:eastAsia="宋体" w:hAnsi="Times New Roman"/>
          <w:sz w:val="21"/>
          <w:szCs w:val="21"/>
        </w:rPr>
        <w:t>6</w:t>
      </w:r>
      <w:r>
        <w:rPr>
          <w:rFonts w:ascii="Times New Roman" w:eastAsia="宋体" w:hAnsi="Times New Roman" w:hint="eastAsia"/>
          <w:sz w:val="21"/>
          <w:szCs w:val="21"/>
        </w:rPr>
        <w:t>V</w:t>
      </w:r>
      <w:r>
        <w:rPr>
          <w:rFonts w:ascii="Times New Roman" w:eastAsia="宋体" w:hAnsi="Times New Roman"/>
          <w:sz w:val="21"/>
          <w:szCs w:val="21"/>
        </w:rPr>
        <w:t>的直流电源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t>③</w:t>
      </w:r>
      <w:r>
        <w:rPr>
          <w:rFonts w:ascii="Times New Roman" w:eastAsia="宋体" w:hAnsi="Times New Roman"/>
          <w:sz w:val="21"/>
          <w:szCs w:val="21"/>
        </w:rPr>
        <w:t>量程为</w:t>
      </w:r>
      <w:r>
        <w:rPr>
          <w:rFonts w:ascii="Times New Roman" w:eastAsia="宋体" w:hAnsi="Times New Roman"/>
          <w:sz w:val="21"/>
          <w:szCs w:val="21"/>
        </w:rPr>
        <w:t>6V</w:t>
      </w:r>
      <w:r>
        <w:rPr>
          <w:rFonts w:ascii="Times New Roman" w:eastAsia="宋体" w:hAnsi="Times New Roman"/>
          <w:sz w:val="21"/>
          <w:szCs w:val="21"/>
        </w:rPr>
        <w:t>的电压表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④</w:t>
      </w:r>
      <w:r>
        <w:rPr>
          <w:rFonts w:ascii="Times New Roman" w:eastAsia="宋体" w:hAnsi="Times New Roman"/>
          <w:sz w:val="21"/>
          <w:szCs w:val="21"/>
        </w:rPr>
        <w:t>最大阻值为</w:t>
      </w:r>
      <w:r>
        <w:rPr>
          <w:rFonts w:ascii="Times New Roman" w:eastAsia="宋体" w:hAnsi="Times New Roman"/>
          <w:sz w:val="21"/>
          <w:szCs w:val="21"/>
        </w:rPr>
        <w:t>99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99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/>
          <w:sz w:val="21"/>
          <w:szCs w:val="21"/>
        </w:rPr>
        <w:t>的电阻箱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Calibri" w:eastAsia="宋体" w:hAnsi="Calibri" w:cs="Calibri"/>
          <w:sz w:val="21"/>
          <w:szCs w:val="21"/>
        </w:rPr>
        <w:fldChar w:fldCharType="begin"/>
      </w:r>
      <w:r>
        <w:rPr>
          <w:rFonts w:ascii="Calibri" w:eastAsia="宋体" w:hAnsi="Calibri" w:cs="Calibri"/>
          <w:sz w:val="21"/>
          <w:szCs w:val="21"/>
        </w:rPr>
        <w:instrText xml:space="preserve"> = 5 \* GB3 \* MERGEFORMAT </w:instrText>
      </w:r>
      <w:r>
        <w:rPr>
          <w:rFonts w:ascii="Calibri" w:eastAsia="宋体" w:hAnsi="Calibri" w:cs="Calibri"/>
          <w:sz w:val="21"/>
          <w:szCs w:val="21"/>
        </w:rPr>
        <w:fldChar w:fldCharType="separate"/>
      </w:r>
      <w:r>
        <w:t>⑤</w:t>
      </w:r>
      <w:r>
        <w:rPr>
          <w:rFonts w:ascii="Calibri" w:eastAsia="宋体" w:hAnsi="Calibri" w:cs="Calibri"/>
          <w:sz w:val="21"/>
          <w:szCs w:val="21"/>
        </w:rPr>
        <w:fldChar w:fldCharType="end"/>
      </w:r>
      <w:r>
        <w:rPr>
          <w:rFonts w:ascii="Times New Roman" w:eastAsia="宋体" w:hAnsi="Times New Roman"/>
          <w:sz w:val="21"/>
          <w:szCs w:val="21"/>
        </w:rPr>
        <w:t>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单刀双掷开关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，导线若干。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要测量小灯泡的额定功率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请将下列实验步骤补充完整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971800" cy="260985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按电路图甲将图乙所示的实物图连接完整。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先将电箱阻值调到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/>
          <w:sz w:val="21"/>
          <w:szCs w:val="21"/>
        </w:rPr>
        <w:t>（选填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最大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最小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或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任意值</w:t>
      </w:r>
      <w:r>
        <w:rPr>
          <w:rFonts w:ascii="Times New Roman" w:eastAsia="宋体" w:hAnsi="Times New Roman"/>
          <w:sz w:val="21"/>
          <w:szCs w:val="21"/>
        </w:rPr>
        <w:t>”)</w:t>
      </w:r>
      <w:r>
        <w:rPr>
          <w:rFonts w:ascii="Times New Roman" w:eastAsia="宋体" w:hAnsi="Times New Roman"/>
          <w:sz w:val="21"/>
          <w:szCs w:val="21"/>
        </w:rPr>
        <w:t>再闭合开关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；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(3)</w:t>
      </w:r>
      <w:r>
        <w:rPr>
          <w:rFonts w:ascii="Times New Roman" w:eastAsia="宋体" w:hAnsi="Times New Roman"/>
          <w:sz w:val="21"/>
          <w:szCs w:val="21"/>
        </w:rPr>
        <w:t>将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掷向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调节电阻箱阻值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使电压表示数</w:t>
      </w:r>
      <w:r>
        <w:rPr>
          <w:rFonts w:ascii="Times New Roman" w:eastAsia="宋体" w:hAnsi="Times New Roman"/>
          <w:sz w:val="21"/>
          <w:szCs w:val="21"/>
        </w:rPr>
        <w:t>U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=2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5V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再将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掷向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</w:t>
      </w:r>
      <w:r>
        <w:rPr>
          <w:rFonts w:ascii="Times New Roman" w:eastAsia="宋体" w:hAnsi="Times New Roman"/>
          <w:sz w:val="21"/>
          <w:szCs w:val="21"/>
        </w:rPr>
        <w:t>U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及电阻箱示数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</w:rPr>
        <w:t>如图丙所示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U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=________V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R=________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则该小灯泡的额定功率为</w:t>
      </w:r>
      <w:r>
        <w:rPr>
          <w:rFonts w:ascii="Times New Roman" w:eastAsia="宋体" w:hAnsi="Times New Roman"/>
          <w:sz w:val="21"/>
          <w:szCs w:val="21"/>
        </w:rPr>
        <w:t>________W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六、计算题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26</w:t>
      </w:r>
      <w:r>
        <w:rPr>
          <w:rFonts w:ascii="Times New Roman" w:eastAsia="宋体" w:hAnsi="Times New Roman"/>
          <w:b/>
          <w:bCs/>
          <w:sz w:val="21"/>
          <w:szCs w:val="21"/>
        </w:rPr>
        <w:t>分。解答时应写出必要的文字说明、公式和重要计算步骤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只写出最后答案的不能得分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23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(4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某同学估算煤气灶烧水时的效率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他在烧水壶中装入</w:t>
      </w:r>
      <w:r>
        <w:rPr>
          <w:rFonts w:ascii="Times New Roman" w:eastAsia="宋体" w:hAnsi="Times New Roman"/>
          <w:sz w:val="21"/>
          <w:szCs w:val="21"/>
        </w:rPr>
        <w:t>V=2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5L</w:t>
      </w:r>
      <w:r>
        <w:rPr>
          <w:rFonts w:ascii="Times New Roman" w:eastAsia="宋体" w:hAnsi="Times New Roman"/>
          <w:sz w:val="21"/>
          <w:szCs w:val="21"/>
        </w:rPr>
        <w:t>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烧水前的水为</w:t>
      </w:r>
      <w:r>
        <w:rPr>
          <w:rFonts w:ascii="Times New Roman" w:eastAsia="宋体" w:hAnsi="Times New Roman"/>
          <w:sz w:val="21"/>
          <w:szCs w:val="21"/>
        </w:rPr>
        <w:t>20℃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将水加热至</w:t>
      </w:r>
      <w:r>
        <w:rPr>
          <w:rFonts w:ascii="Times New Roman" w:eastAsia="宋体" w:hAnsi="Times New Roman"/>
          <w:sz w:val="21"/>
          <w:szCs w:val="21"/>
        </w:rPr>
        <w:t>100℃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立即关闭煤气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烧水前、后燃气表的示数变化</w:t>
      </w:r>
      <w:r>
        <w:rPr>
          <w:rFonts w:ascii="Times New Roman" w:eastAsia="宋体" w:hAnsi="Times New Roman"/>
          <w:sz w:val="21"/>
          <w:szCs w:val="21"/>
        </w:rPr>
        <w:t>"∆V= 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105m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t>该同学查得煤气的热值</w:t>
      </w:r>
      <w:r>
        <w:rPr>
          <w:rFonts w:ascii="Times New Roman" w:eastAsia="宋体" w:hAnsi="Times New Roman"/>
          <w:sz w:val="21"/>
          <w:szCs w:val="21"/>
        </w:rPr>
        <w:t>q=4</w:t>
      </w:r>
      <w:r>
        <w:rPr>
          <w:rFonts w:ascii="Arial" w:eastAsia="宋体" w:hAnsi="Arial" w:cs="Arial"/>
          <w:sz w:val="21"/>
          <w:szCs w:val="21"/>
        </w:rPr>
        <w:t>×</w:t>
      </w:r>
      <w:r>
        <w:rPr>
          <w:rFonts w:ascii="Times New Roman" w:eastAsia="宋体" w:hAnsi="Times New Roman"/>
          <w:sz w:val="21"/>
          <w:szCs w:val="21"/>
        </w:rPr>
        <w:t>10</w:t>
      </w:r>
      <w:r>
        <w:rPr>
          <w:rFonts w:ascii="Times New Roman" w:eastAsia="宋体" w:hAnsi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/>
          <w:sz w:val="21"/>
          <w:szCs w:val="21"/>
        </w:rPr>
        <w:t>J /m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水的密度</w:t>
      </w:r>
      <w:r>
        <w:rPr>
          <w:rFonts w:ascii="Times New Roman" w:eastAsia="宋体" w:hAnsi="Times New Roman"/>
          <w:sz w:val="21"/>
          <w:szCs w:val="21"/>
        </w:rPr>
        <w:t>ρ=1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Arial" w:eastAsia="宋体" w:hAnsi="Arial" w:cs="Arial"/>
          <w:sz w:val="21"/>
          <w:szCs w:val="21"/>
        </w:rPr>
        <w:t>×</w:t>
      </w:r>
      <w:r>
        <w:rPr>
          <w:rFonts w:ascii="Times New Roman" w:eastAsia="宋体" w:hAnsi="Times New Roman"/>
          <w:sz w:val="21"/>
          <w:szCs w:val="21"/>
        </w:rPr>
        <w:t>10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t>kg/ 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水的比热容为</w:t>
      </w:r>
      <w:r>
        <w:rPr>
          <w:rFonts w:ascii="Times New Roman" w:eastAsia="宋体" w:hAnsi="Times New Roman"/>
          <w:sz w:val="21"/>
          <w:szCs w:val="21"/>
        </w:rPr>
        <w:t>4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Arial" w:eastAsia="宋体" w:hAnsi="Arial" w:cs="Arial"/>
          <w:sz w:val="21"/>
          <w:szCs w:val="21"/>
        </w:rPr>
        <w:t>×</w:t>
      </w:r>
      <w:r>
        <w:rPr>
          <w:rFonts w:ascii="Times New Roman" w:eastAsia="宋体" w:hAnsi="Times New Roman"/>
          <w:sz w:val="21"/>
          <w:szCs w:val="21"/>
        </w:rPr>
        <w:t>10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t>J/(kg· ℃)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水吸收的热量；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燃气灶烧水效率。</w:t>
      </w:r>
      <w:r>
        <w:rPr>
          <w:rFonts w:ascii="Times New Roman" w:eastAsia="宋体" w:hAnsi="Times New Roman"/>
          <w:sz w:val="21"/>
          <w:szCs w:val="21"/>
        </w:rPr>
        <w:br/>
        <w:t>24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(5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楼房装修常用如图所示装置将物料吊运到楼上。已知该装置电动机的额定功率</w:t>
      </w:r>
      <w:r>
        <w:rPr>
          <w:rFonts w:ascii="Times New Roman" w:eastAsia="宋体" w:hAnsi="Times New Roman"/>
          <w:sz w:val="21"/>
          <w:szCs w:val="21"/>
        </w:rPr>
        <w:t>P=2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2kW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电动机将电能转换为机械能的效率</w:t>
      </w:r>
      <w:r>
        <w:rPr>
          <w:rFonts w:ascii="Times New Roman" w:eastAsia="宋体" w:hAnsi="Times New Roman"/>
          <w:sz w:val="21"/>
          <w:szCs w:val="21"/>
        </w:rPr>
        <w:t>η=50%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某次吊运过程中将物料匀速提升</w:t>
      </w:r>
      <w:r>
        <w:rPr>
          <w:rFonts w:ascii="Times New Roman" w:eastAsia="宋体" w:hAnsi="Times New Roman"/>
          <w:sz w:val="21"/>
          <w:szCs w:val="21"/>
        </w:rPr>
        <w:t>h=1</w:t>
      </w:r>
      <w:r>
        <w:rPr>
          <w:rFonts w:ascii="Times New Roman" w:eastAsia="宋体" w:hAnsi="Times New Roman" w:hint="eastAsia"/>
          <w:sz w:val="21"/>
          <w:szCs w:val="21"/>
        </w:rPr>
        <w:t>6</w:t>
      </w:r>
      <w:r>
        <w:rPr>
          <w:rFonts w:ascii="Times New Roman" w:eastAsia="宋体" w:hAnsi="Times New Roman"/>
          <w:sz w:val="21"/>
          <w:szCs w:val="21"/>
        </w:rPr>
        <w:t>m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所用时间</w:t>
      </w:r>
      <w:r>
        <w:rPr>
          <w:rFonts w:ascii="Times New Roman" w:eastAsia="宋体" w:hAnsi="Times New Roman"/>
          <w:sz w:val="21"/>
          <w:szCs w:val="21"/>
        </w:rPr>
        <w:t>t=40s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 w:hint="eastAsia"/>
          <w:sz w:val="21"/>
          <w:szCs w:val="21"/>
        </w:rPr>
        <w:t>：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019175" cy="2066925"/>
            <wp:effectExtent l="0" t="0" r="9525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电动机拉绳的速度大小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电动机对绳的拉力大小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25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(8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某电动三轮车坐垫加热装置的简化电路如图所示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电路中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均为发热电阻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已知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=3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=9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/>
          <w:sz w:val="21"/>
          <w:szCs w:val="21"/>
          <w:lang w:bidi="ar"/>
        </w:rPr>
        <w:t>，</w:t>
      </w:r>
      <w:r>
        <w:rPr>
          <w:rFonts w:ascii="Times New Roman" w:eastAsia="宋体" w:hAnsi="Times New Roman"/>
          <w:sz w:val="21"/>
          <w:szCs w:val="21"/>
        </w:rPr>
        <w:t>仅闭合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加热功率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=24W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仅闭合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时，</w:t>
      </w:r>
      <w:r>
        <w:rPr>
          <w:rFonts w:ascii="Times New Roman" w:eastAsia="宋体" w:hAnsi="Times New Roman"/>
          <w:sz w:val="21"/>
          <w:szCs w:val="21"/>
        </w:rPr>
        <w:t>加热功率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=12W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电源电压</w:t>
      </w:r>
      <w:r>
        <w:rPr>
          <w:rFonts w:ascii="Times New Roman" w:eastAsia="宋体" w:hAnsi="Times New Roman"/>
          <w:sz w:val="21"/>
          <w:szCs w:val="21"/>
        </w:rPr>
        <w:t>U</w:t>
      </w:r>
      <w:r>
        <w:rPr>
          <w:rFonts w:ascii="Times New Roman" w:eastAsia="宋体" w:hAnsi="Times New Roman"/>
          <w:sz w:val="21"/>
          <w:szCs w:val="21"/>
        </w:rPr>
        <w:t>及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的电阻值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该装置的最大加热功率。</w:t>
      </w:r>
    </w:p>
    <w:p w:rsidR="00686463" w:rsidRDefault="00686463" w:rsidP="00686463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000250" cy="1371600"/>
            <wp:effectExtent l="0" t="0" r="0" b="0"/>
            <wp:docPr id="100000" name="图片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26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(9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如图甲所示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原长</w:t>
      </w:r>
      <w:r>
        <w:rPr>
          <w:rFonts w:ascii="Times New Roman" w:eastAsia="宋体" w:hAnsi="Times New Roman"/>
          <w:sz w:val="21"/>
          <w:szCs w:val="21"/>
        </w:rPr>
        <w:t>x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 xml:space="preserve"> =16cm</w:t>
      </w:r>
      <w:r>
        <w:rPr>
          <w:rFonts w:ascii="Times New Roman" w:eastAsia="宋体" w:hAnsi="Times New Roman"/>
          <w:sz w:val="21"/>
          <w:szCs w:val="21"/>
        </w:rPr>
        <w:t>的弹簧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下瑞固定在容器的底部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上端与一正方体相连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正方体重</w:t>
      </w:r>
      <w:r>
        <w:rPr>
          <w:rFonts w:ascii="Times New Roman" w:eastAsia="宋体" w:hAnsi="Times New Roman"/>
          <w:sz w:val="21"/>
          <w:szCs w:val="21"/>
        </w:rPr>
        <w:t>G=48N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向容器中慢慢注入某种液体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弹簧的长度</w:t>
      </w:r>
      <w:r>
        <w:rPr>
          <w:rFonts w:ascii="Times New Roman" w:eastAsia="宋体" w:hAnsi="Times New Roman"/>
          <w:sz w:val="21"/>
          <w:szCs w:val="21"/>
        </w:rPr>
        <w:t>x</w:t>
      </w:r>
      <w:r>
        <w:rPr>
          <w:rFonts w:ascii="Times New Roman" w:eastAsia="宋体" w:hAnsi="Times New Roman"/>
          <w:sz w:val="21"/>
          <w:szCs w:val="21"/>
        </w:rPr>
        <w:t>随液体深度</w:t>
      </w:r>
      <w:r>
        <w:rPr>
          <w:rFonts w:ascii="Times New Roman" w:eastAsia="宋体" w:hAnsi="Times New Roman"/>
          <w:sz w:val="21"/>
          <w:szCs w:val="21"/>
        </w:rPr>
        <w:t>h</w:t>
      </w:r>
      <w:r>
        <w:rPr>
          <w:rFonts w:ascii="Times New Roman" w:eastAsia="宋体" w:hAnsi="Times New Roman"/>
          <w:sz w:val="21"/>
          <w:szCs w:val="21"/>
        </w:rPr>
        <w:t>的变化关系如图乙所示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正方体有一半浸没在液体中时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弹簧恰好处于原长。在弹性限度内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弹簧的弹力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</w:rPr>
        <w:t>与其形变量</w:t>
      </w:r>
      <w:r>
        <w:rPr>
          <w:rFonts w:ascii="Times New Roman" w:eastAsia="宋体" w:hAnsi="Times New Roman"/>
          <w:sz w:val="21"/>
          <w:szCs w:val="21"/>
        </w:rPr>
        <w:t>∆x</w:t>
      </w:r>
      <w:r>
        <w:rPr>
          <w:rFonts w:ascii="Times New Roman" w:eastAsia="宋体" w:hAnsi="Times New Roman"/>
          <w:sz w:val="21"/>
          <w:szCs w:val="21"/>
        </w:rPr>
        <w:t>间的关系为</w:t>
      </w:r>
      <w:r>
        <w:rPr>
          <w:rFonts w:ascii="Times New Roman" w:eastAsia="宋体" w:hAnsi="Times New Roman"/>
          <w:sz w:val="21"/>
          <w:szCs w:val="21"/>
        </w:rPr>
        <w:t>F=</w:t>
      </w:r>
      <w:proofErr w:type="spellStart"/>
      <w:r>
        <w:rPr>
          <w:rFonts w:ascii="Times New Roman" w:eastAsia="宋体" w:hAnsi="Times New Roman"/>
          <w:sz w:val="21"/>
          <w:szCs w:val="21"/>
        </w:rPr>
        <w:t>k∆x</w:t>
      </w:r>
      <w:proofErr w:type="spellEnd"/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忽略弹簧的质量和体积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g</w:t>
      </w:r>
      <w:r>
        <w:rPr>
          <w:rFonts w:ascii="Times New Roman" w:eastAsia="宋体" w:hAnsi="Times New Roman"/>
          <w:sz w:val="21"/>
          <w:szCs w:val="21"/>
        </w:rPr>
        <w:t>取</w:t>
      </w:r>
      <w:r>
        <w:rPr>
          <w:rFonts w:ascii="Times New Roman" w:eastAsia="宋体" w:hAnsi="Times New Roman"/>
          <w:sz w:val="21"/>
          <w:szCs w:val="21"/>
        </w:rPr>
        <w:t>10N/kg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/>
          <w:sz w:val="21"/>
          <w:szCs w:val="21"/>
        </w:rPr>
        <w:br/>
        <w:t>(1)k</w:t>
      </w:r>
      <w:r>
        <w:rPr>
          <w:rFonts w:ascii="Times New Roman" w:eastAsia="宋体" w:hAnsi="Times New Roman"/>
          <w:sz w:val="21"/>
          <w:szCs w:val="21"/>
        </w:rPr>
        <w:t>的值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正方体的密度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br/>
        <w:t>(3)</w:t>
      </w:r>
      <w:r>
        <w:rPr>
          <w:rFonts w:ascii="Times New Roman" w:eastAsia="宋体" w:hAnsi="Times New Roman"/>
          <w:sz w:val="21"/>
          <w:szCs w:val="21"/>
        </w:rPr>
        <w:t>正方体上表面刚好与液面相平时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容器底部所受液体的压强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2419350" cy="12763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pStyle w:val="cjk"/>
        <w:widowControl/>
        <w:jc w:val="center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2021</w:t>
      </w:r>
      <w:r>
        <w:rPr>
          <w:rFonts w:ascii="Times New Roman" w:eastAsia="宋体" w:hAnsi="Times New Roman"/>
          <w:sz w:val="21"/>
          <w:szCs w:val="21"/>
        </w:rPr>
        <w:t>年潍坊市初中学业水平考试</w:t>
      </w:r>
    </w:p>
    <w:p w:rsidR="00686463" w:rsidRDefault="00686463" w:rsidP="00686463">
      <w:pPr>
        <w:pStyle w:val="cjk"/>
        <w:widowControl/>
        <w:jc w:val="center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b/>
          <w:bCs/>
          <w:sz w:val="32"/>
          <w:szCs w:val="32"/>
        </w:rPr>
        <w:t>物理试题</w:t>
      </w:r>
      <w:r>
        <w:rPr>
          <w:rFonts w:ascii="Times New Roman" w:eastAsia="宋体" w:hAnsi="Times New Roman" w:hint="eastAsia"/>
          <w:b/>
          <w:bCs/>
          <w:sz w:val="32"/>
          <w:szCs w:val="32"/>
        </w:rPr>
        <w:t>答案</w:t>
      </w:r>
    </w:p>
    <w:p w:rsidR="00686463" w:rsidRDefault="00686463" w:rsidP="00686463">
      <w:pPr>
        <w:pStyle w:val="cjk"/>
        <w:widowControl/>
        <w:jc w:val="center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第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卷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选择题</w:t>
      </w:r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/>
          <w:sz w:val="21"/>
          <w:szCs w:val="21"/>
        </w:rPr>
        <w:t>共</w:t>
      </w:r>
      <w:r>
        <w:rPr>
          <w:rFonts w:ascii="Times New Roman" w:eastAsia="宋体" w:hAnsi="Times New Roman"/>
          <w:sz w:val="21"/>
          <w:szCs w:val="21"/>
        </w:rPr>
        <w:t>40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一、单项选择题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10</w:t>
      </w:r>
      <w:r>
        <w:rPr>
          <w:rFonts w:ascii="Times New Roman" w:eastAsia="宋体" w:hAnsi="Times New Roman"/>
          <w:b/>
          <w:bCs/>
          <w:sz w:val="21"/>
          <w:szCs w:val="21"/>
        </w:rPr>
        <w:t>个小题，共</w:t>
      </w:r>
      <w:r>
        <w:rPr>
          <w:rFonts w:ascii="Times New Roman" w:eastAsia="宋体" w:hAnsi="Times New Roman"/>
          <w:b/>
          <w:bCs/>
          <w:sz w:val="21"/>
          <w:szCs w:val="21"/>
        </w:rPr>
        <w:t>20</w:t>
      </w:r>
      <w:r>
        <w:rPr>
          <w:rFonts w:ascii="Times New Roman" w:eastAsia="宋体" w:hAnsi="Times New Roman"/>
          <w:b/>
          <w:bCs/>
          <w:sz w:val="21"/>
          <w:szCs w:val="21"/>
        </w:rPr>
        <w:t>分。每个小题给出的四个选项中，只有一个是正确的，选对的每小题得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分，多选、不选、错选均不得分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1.B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2.C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3.A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4.A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5.B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6.C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7.A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8.D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proofErr w:type="gramStart"/>
      <w:r>
        <w:rPr>
          <w:rFonts w:ascii="Times New Roman" w:eastAsia="宋体" w:hAnsi="Times New Roman"/>
          <w:sz w:val="21"/>
          <w:szCs w:val="21"/>
        </w:rPr>
        <w:t>9.C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10.A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二、多项选择题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个小题，共</w:t>
      </w:r>
      <w:r>
        <w:rPr>
          <w:rFonts w:ascii="Times New Roman" w:eastAsia="宋体" w:hAnsi="Times New Roman"/>
          <w:b/>
          <w:bCs/>
          <w:sz w:val="21"/>
          <w:szCs w:val="21"/>
        </w:rPr>
        <w:t>20</w:t>
      </w:r>
      <w:r>
        <w:rPr>
          <w:rFonts w:ascii="Times New Roman" w:eastAsia="宋体" w:hAnsi="Times New Roman"/>
          <w:b/>
          <w:bCs/>
          <w:sz w:val="21"/>
          <w:szCs w:val="21"/>
        </w:rPr>
        <w:t>分。每个小题给出的四个选项中，至少有两个是正确的，选对的每小题得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分，选对但不全的得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分，选错或不选的得</w:t>
      </w:r>
      <w:r>
        <w:rPr>
          <w:rFonts w:ascii="Times New Roman" w:eastAsia="宋体" w:hAnsi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11</w:t>
      </w:r>
      <w:proofErr w:type="gramStart"/>
      <w:r>
        <w:rPr>
          <w:rFonts w:ascii="Times New Roman" w:eastAsia="宋体" w:hAnsi="Times New Roman"/>
          <w:sz w:val="21"/>
          <w:szCs w:val="21"/>
        </w:rPr>
        <w:t>.CD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12</w:t>
      </w:r>
      <w:proofErr w:type="gramStart"/>
      <w:r>
        <w:rPr>
          <w:rFonts w:ascii="Times New Roman" w:eastAsia="宋体" w:hAnsi="Times New Roman"/>
          <w:sz w:val="21"/>
          <w:szCs w:val="21"/>
        </w:rPr>
        <w:t>.ABD</w:t>
      </w:r>
      <w:proofErr w:type="gramEnd"/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13</w:t>
      </w:r>
      <w:proofErr w:type="gramStart"/>
      <w:r>
        <w:rPr>
          <w:rFonts w:ascii="Times New Roman" w:eastAsia="宋体" w:hAnsi="Times New Roman"/>
          <w:sz w:val="21"/>
          <w:szCs w:val="21"/>
        </w:rPr>
        <w:t>.BC</w:t>
      </w:r>
      <w:proofErr w:type="gramEnd"/>
      <w:r>
        <w:rPr>
          <w:rFonts w:ascii="Times New Roman" w:eastAsia="宋体" w:hAnsi="Times New Roman"/>
          <w:sz w:val="21"/>
          <w:szCs w:val="21"/>
        </w:rPr>
        <w:br/>
        <w:t>14.BD</w:t>
      </w:r>
      <w:r>
        <w:rPr>
          <w:rFonts w:ascii="Times New Roman" w:eastAsia="宋体" w:hAnsi="Times New Roman"/>
          <w:sz w:val="21"/>
          <w:szCs w:val="21"/>
        </w:rPr>
        <w:br/>
        <w:t>15.AC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三、作图题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个小题，共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</w:rPr>
      </w:pP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16.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1552575" cy="116205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pStyle w:val="cjk"/>
        <w:widowControl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17.(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1133475" cy="14287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四、科普阅读题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1</w:t>
      </w:r>
      <w:r>
        <w:rPr>
          <w:rFonts w:ascii="Times New Roman" w:eastAsia="宋体" w:hAnsi="Times New Roman"/>
          <w:b/>
          <w:bCs/>
          <w:sz w:val="21"/>
          <w:szCs w:val="21"/>
        </w:rPr>
        <w:t>个小题，共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18.(1)</w:t>
      </w:r>
      <w:r>
        <w:rPr>
          <w:rFonts w:ascii="Times New Roman" w:eastAsia="宋体" w:hAnsi="Times New Roman"/>
          <w:sz w:val="21"/>
          <w:szCs w:val="21"/>
        </w:rPr>
        <w:t>液化；</w:t>
      </w:r>
      <w:r>
        <w:rPr>
          <w:rFonts w:ascii="Times New Roman" w:eastAsia="宋体" w:hAnsi="Times New Roman"/>
          <w:sz w:val="21"/>
          <w:szCs w:val="21"/>
        </w:rPr>
        <w:t>(2)</w:t>
      </w:r>
      <w:r>
        <w:rPr>
          <w:rFonts w:ascii="Times New Roman" w:eastAsia="宋体" w:hAnsi="Times New Roman"/>
          <w:sz w:val="21"/>
          <w:szCs w:val="21"/>
        </w:rPr>
        <w:t>内能；</w:t>
      </w:r>
      <w:r>
        <w:rPr>
          <w:rFonts w:ascii="Times New Roman" w:eastAsia="宋体" w:hAnsi="Times New Roman"/>
          <w:sz w:val="21"/>
          <w:szCs w:val="21"/>
        </w:rPr>
        <w:t>(3)8×10</w:t>
      </w:r>
      <w:r>
        <w:rPr>
          <w:rFonts w:ascii="Times New Roman" w:eastAsia="宋体" w:hAnsi="Times New Roman"/>
          <w:sz w:val="21"/>
          <w:szCs w:val="21"/>
          <w:vertAlign w:val="superscript"/>
        </w:rPr>
        <w:t>6</w:t>
      </w:r>
      <w:r>
        <w:rPr>
          <w:rFonts w:ascii="Times New Roman" w:eastAsia="宋体" w:hAnsi="Times New Roman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(4)200</w:t>
      </w:r>
      <w:r>
        <w:rPr>
          <w:rFonts w:ascii="Times New Roman" w:eastAsia="宋体" w:hAnsi="Times New Roman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五、实验题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个小题，共</w:t>
      </w:r>
      <w:r>
        <w:rPr>
          <w:rFonts w:ascii="Times New Roman" w:eastAsia="宋体" w:hAnsi="Times New Roman"/>
          <w:b/>
          <w:bCs/>
          <w:sz w:val="21"/>
          <w:szCs w:val="21"/>
        </w:rPr>
        <w:t>24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19.(4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（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）</w:t>
      </w:r>
      <w:r>
        <w:rPr>
          <w:rFonts w:ascii="Times New Roman" w:eastAsia="宋体" w:hAnsi="Times New Roman"/>
          <w:sz w:val="21"/>
          <w:szCs w:val="21"/>
        </w:rPr>
        <w:t>AC</w:t>
      </w:r>
      <w:r>
        <w:rPr>
          <w:rFonts w:ascii="Times New Roman" w:eastAsia="宋体" w:hAnsi="Times New Roman"/>
          <w:sz w:val="21"/>
          <w:szCs w:val="21"/>
        </w:rPr>
        <w:t>（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）将白纸沿直线对折，比较所留瓶盖的印迹是否重合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20. (6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)(1)</w:t>
      </w:r>
      <w:r>
        <w:rPr>
          <w:rFonts w:ascii="Times New Roman" w:eastAsia="宋体" w:hAnsi="Times New Roman"/>
          <w:sz w:val="21"/>
          <w:szCs w:val="21"/>
        </w:rPr>
        <w:t>变小；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(2)</w:t>
      </w:r>
      <w:r>
        <w:rPr>
          <w:rFonts w:ascii="Times New Roman" w:eastAsia="宋体" w:hAnsi="Times New Roman"/>
          <w:sz w:val="21"/>
          <w:szCs w:val="21"/>
        </w:rPr>
        <w:t>变小；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(3)</w:t>
      </w:r>
      <w:r>
        <w:rPr>
          <w:rFonts w:ascii="Times New Roman" w:eastAsia="宋体" w:hAnsi="Times New Roman"/>
          <w:sz w:val="21"/>
          <w:szCs w:val="21"/>
        </w:rPr>
        <w:t>变小。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21. (6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)(1)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180975" cy="40957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t>，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638175" cy="4286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638175" cy="4286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lastRenderedPageBreak/>
        <w:br/>
        <w:t>22. (8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（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）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1704975" cy="12668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/>
        </w:rPr>
        <w:t>）</w:t>
      </w:r>
      <w:r>
        <w:rPr>
          <w:rFonts w:ascii="Times New Roman" w:eastAsia="宋体" w:hAnsi="Times New Roman"/>
          <w:sz w:val="21"/>
          <w:szCs w:val="21"/>
        </w:rPr>
        <w:t>最大</w:t>
      </w:r>
      <w:r>
        <w:rPr>
          <w:rFonts w:ascii="Times New Roman" w:eastAsia="宋体" w:hAnsi="Times New Roman"/>
        </w:rPr>
        <w:t>（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/>
        </w:rPr>
        <w:t>）</w:t>
      </w:r>
      <w:r>
        <w:rPr>
          <w:rFonts w:ascii="Times New Roman" w:eastAsia="宋体" w:hAnsi="Times New Roman"/>
        </w:rPr>
        <w:t>5.8   6.6  1.25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Times New Roman" w:eastAsia="宋体" w:hAnsi="Times New Roman" w:cs="Times New Roman"/>
          <w:b/>
          <w:bCs/>
          <w:szCs w:val="21"/>
        </w:rPr>
        <w:t>六、计算题</w:t>
      </w:r>
      <w:r>
        <w:rPr>
          <w:rFonts w:ascii="Times New Roman" w:eastAsia="宋体" w:hAnsi="Times New Roman" w:cs="Times New Roman"/>
          <w:b/>
          <w:bCs/>
          <w:szCs w:val="21"/>
        </w:rPr>
        <w:t>(</w:t>
      </w:r>
      <w:r>
        <w:rPr>
          <w:rFonts w:ascii="Times New Roman" w:eastAsia="宋体" w:hAnsi="Times New Roman" w:cs="Times New Roman"/>
          <w:b/>
          <w:bCs/>
          <w:szCs w:val="21"/>
        </w:rPr>
        <w:t>本题有</w:t>
      </w:r>
      <w:r>
        <w:rPr>
          <w:rFonts w:ascii="Times New Roman" w:eastAsia="宋体" w:hAnsi="Times New Roman" w:cs="Times New Roman"/>
          <w:b/>
          <w:bCs/>
          <w:szCs w:val="21"/>
        </w:rPr>
        <w:t>4</w:t>
      </w:r>
      <w:r>
        <w:rPr>
          <w:rFonts w:ascii="Times New Roman" w:eastAsia="宋体" w:hAnsi="Times New Roman" w:cs="Times New Roman"/>
          <w:b/>
          <w:bCs/>
          <w:szCs w:val="21"/>
        </w:rPr>
        <w:t>个小题，共</w:t>
      </w:r>
      <w:r>
        <w:rPr>
          <w:rFonts w:ascii="Times New Roman" w:eastAsia="宋体" w:hAnsi="Times New Roman" w:cs="Times New Roman"/>
          <w:b/>
          <w:bCs/>
          <w:szCs w:val="21"/>
        </w:rPr>
        <w:t>26</w:t>
      </w:r>
      <w:r>
        <w:rPr>
          <w:rFonts w:ascii="Times New Roman" w:eastAsia="宋体" w:hAnsi="Times New Roman" w:cs="Times New Roman"/>
          <w:b/>
          <w:bCs/>
          <w:szCs w:val="21"/>
        </w:rPr>
        <w:t>分。解答时应写出必要的文字说明、公式和重要计算步骤，只写出最后答案的不能得分</w:t>
      </w:r>
      <w:r>
        <w:rPr>
          <w:rFonts w:ascii="Times New Roman" w:eastAsia="宋体" w:hAnsi="Times New Roman" w:cs="Times New Roman"/>
          <w:b/>
          <w:bCs/>
          <w:szCs w:val="21"/>
        </w:rPr>
        <w:t>)</w:t>
      </w:r>
      <w:r>
        <w:rPr>
          <w:rFonts w:ascii="Times New Roman" w:eastAsia="宋体" w:hAnsi="Times New Roman" w:cs="Times New Roman"/>
          <w:b/>
          <w:bCs/>
          <w:szCs w:val="21"/>
        </w:rPr>
        <w:br/>
      </w:r>
      <w:r>
        <w:rPr>
          <w:rFonts w:ascii="Times New Roman" w:eastAsia="宋体" w:hAnsi="Times New Roman" w:cs="Times New Roman"/>
          <w:szCs w:val="21"/>
        </w:rPr>
        <w:t>23. (4</w:t>
      </w:r>
      <w:r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解：（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 w:cs="Times New Roman"/>
          <w:szCs w:val="21"/>
        </w:rPr>
        <w:t>在烧水壶中装入</w:t>
      </w:r>
      <w:r>
        <w:rPr>
          <w:rFonts w:ascii="Times New Roman" w:eastAsia="宋体" w:hAnsi="Times New Roman" w:cs="Times New Roman"/>
          <w:szCs w:val="21"/>
        </w:rPr>
        <w:t>V=2.5L=2.5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vertAlign w:val="superscript"/>
          <w:lang w:bidi="ar"/>
        </w:rPr>
        <w:t>-3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m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szCs w:val="21"/>
        </w:rPr>
        <w:t>水的质量为</w:t>
      </w:r>
      <w:r>
        <w:rPr>
          <w:rFonts w:ascii="Times New Roman" w:eastAsia="宋体" w:hAnsi="Times New Roman" w:cs="Times New Roman"/>
          <w:color w:val="333333"/>
          <w:spacing w:val="15"/>
          <w:szCs w:val="21"/>
          <w:shd w:val="clear" w:color="auto" w:fill="FFFFFF"/>
        </w:rPr>
        <w:t>m=</w:t>
      </w:r>
      <w:proofErr w:type="spellStart"/>
      <w:r>
        <w:rPr>
          <w:rFonts w:ascii="Times New Roman" w:eastAsia="宋体" w:hAnsi="Times New Roman" w:cs="Times New Roman"/>
          <w:color w:val="333333"/>
          <w:spacing w:val="15"/>
          <w:szCs w:val="21"/>
          <w:shd w:val="clear" w:color="auto" w:fill="FFFFFF"/>
        </w:rPr>
        <w:t>ρV</w:t>
      </w:r>
      <w:proofErr w:type="spellEnd"/>
      <w:r>
        <w:rPr>
          <w:rFonts w:ascii="Times New Roman" w:eastAsia="宋体" w:hAnsi="Times New Roman" w:cs="Times New Roman"/>
          <w:color w:val="333333"/>
          <w:spacing w:val="15"/>
          <w:szCs w:val="21"/>
          <w:shd w:val="clear" w:color="auto" w:fill="FFFFFF"/>
        </w:rPr>
        <w:t>=</w:t>
      </w:r>
      <w:r>
        <w:rPr>
          <w:rFonts w:ascii="Times New Roman" w:eastAsia="宋体" w:hAnsi="Times New Roman" w:cs="Times New Roman"/>
          <w:szCs w:val="21"/>
        </w:rPr>
        <w:t>1.0×10</w:t>
      </w:r>
      <w:r>
        <w:rPr>
          <w:rFonts w:ascii="Times New Roman" w:eastAsia="宋体" w:hAnsi="Times New Roman" w:cs="Times New Roman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Cs w:val="21"/>
        </w:rPr>
        <w:t>kg/ m</w:t>
      </w:r>
      <w:r>
        <w:rPr>
          <w:rFonts w:ascii="Times New Roman" w:eastAsia="宋体" w:hAnsi="Times New Roman" w:cs="Times New Roman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szCs w:val="21"/>
          <w:shd w:val="clear" w:color="auto" w:fill="FFFFFF"/>
        </w:rPr>
        <w:t>×</w:t>
      </w:r>
      <w:r>
        <w:rPr>
          <w:rFonts w:ascii="Times New Roman" w:eastAsia="宋体" w:hAnsi="Times New Roman" w:cs="Times New Roman"/>
          <w:szCs w:val="21"/>
        </w:rPr>
        <w:t>2.5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vertAlign w:val="superscript"/>
          <w:lang w:bidi="ar"/>
        </w:rPr>
        <w:t>-3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m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szCs w:val="21"/>
          <w:shd w:val="clear" w:color="auto" w:fill="FFFFFF"/>
        </w:rPr>
        <w:t>=2.5kg</w:t>
      </w:r>
      <w:r>
        <w:rPr>
          <w:rFonts w:ascii="Times New Roman" w:eastAsia="宋体" w:hAnsi="Times New Roman" w:cs="Times New Roman"/>
          <w:color w:val="333333"/>
          <w:spacing w:val="15"/>
          <w:szCs w:val="21"/>
          <w:shd w:val="clear" w:color="auto" w:fill="FFFFFF"/>
        </w:rPr>
        <w:t>；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水吸收的热量：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Q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bscript"/>
          <w:lang w:bidi="ar"/>
        </w:rPr>
        <w:t>吸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=c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bscript"/>
          <w:lang w:bidi="ar"/>
        </w:rPr>
        <w:t>水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m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t-t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bscript"/>
          <w:lang w:bidi="ar"/>
        </w:rPr>
        <w:t>0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=4.2×10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J/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kg•℃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×2.5kg×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100℃-20℃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=8.4×10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5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J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；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2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）天然气完全燃烧放出的热量：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Q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bscript"/>
          <w:lang w:bidi="ar"/>
        </w:rPr>
        <w:t>放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</w:t>
      </w:r>
      <w:proofErr w:type="spellStart"/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Vq</w:t>
      </w:r>
      <w:proofErr w:type="spellEnd"/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=0.105m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×4.0×10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7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J/m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=4.2×10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6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J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，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这一过程中燃气灶的加热效率：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1704975" cy="4667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；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答：（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/>
          <w:sz w:val="21"/>
          <w:szCs w:val="21"/>
        </w:rPr>
        <w:t>水吸收的热量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8.4×10</w:t>
      </w:r>
      <w:r>
        <w:rPr>
          <w:rFonts w:ascii="Times New Roman" w:eastAsia="宋体" w:hAnsi="Times New Roman"/>
          <w:color w:val="333333"/>
          <w:spacing w:val="15"/>
          <w:sz w:val="16"/>
          <w:szCs w:val="16"/>
          <w:shd w:val="clear" w:color="auto" w:fill="FFFFFF"/>
          <w:vertAlign w:val="superscript"/>
          <w:lang w:bidi="ar"/>
        </w:rPr>
        <w:t>5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J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；；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2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/>
          <w:sz w:val="21"/>
          <w:szCs w:val="21"/>
        </w:rPr>
        <w:t>燃气灶烧水效率</w:t>
      </w:r>
      <w:r>
        <w:rPr>
          <w:rFonts w:ascii="Times New Roman" w:eastAsia="宋体" w:hAnsi="Times New Roman"/>
          <w:sz w:val="21"/>
          <w:szCs w:val="21"/>
        </w:rPr>
        <w:t>20%</w:t>
      </w:r>
      <w:r>
        <w:rPr>
          <w:rFonts w:ascii="Times New Roman" w:eastAsia="宋体" w:hAnsi="Times New Roman"/>
          <w:sz w:val="21"/>
          <w:szCs w:val="21"/>
        </w:rPr>
        <w:t>。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</w:pPr>
      <w:r>
        <w:rPr>
          <w:rFonts w:ascii="Times New Roman" w:eastAsia="宋体" w:hAnsi="Times New Roman"/>
          <w:sz w:val="21"/>
          <w:szCs w:val="21"/>
        </w:rPr>
        <w:t>24. (5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解：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）由图可知，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n=2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，则绳端移动的距离：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s=2h=2×16m=32m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，</w:t>
      </w:r>
      <w:r>
        <w:rPr>
          <w:rFonts w:ascii="Times New Roman" w:eastAsia="宋体" w:hAnsi="Times New Roman"/>
          <w:sz w:val="21"/>
          <w:szCs w:val="21"/>
        </w:rPr>
        <w:t>电动机拉绳的速度大小</w:t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1276350" cy="3905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</w:rPr>
        <w:t>。</w:t>
      </w:r>
      <w:r>
        <w:rPr>
          <w:rFonts w:ascii="Times New Roman" w:eastAsia="宋体" w:hAnsi="Times New Roman"/>
          <w:color w:val="333333"/>
          <w:sz w:val="21"/>
          <w:szCs w:val="21"/>
          <w:shd w:val="clear" w:color="auto" w:fill="FFFFFF"/>
          <w:lang w:bidi="ar"/>
        </w:rPr>
        <w:br/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2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 w:cs="Times New Roman"/>
          <w:szCs w:val="21"/>
        </w:rPr>
        <w:t>电动机的额定功率</w:t>
      </w:r>
      <w:r>
        <w:rPr>
          <w:rFonts w:ascii="Times New Roman" w:eastAsia="宋体" w:hAnsi="Times New Roman" w:cs="Times New Roman"/>
          <w:szCs w:val="21"/>
        </w:rPr>
        <w:t>P=2.2kW=2.2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W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，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电动机在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40s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内做功：</w:t>
      </w:r>
      <w:r>
        <w:rPr>
          <w:rFonts w:ascii="Times New Roman" w:eastAsia="宋体" w:hAnsi="Times New Roman" w:cs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W=</w:t>
      </w:r>
      <w:proofErr w:type="spellStart"/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Pt</w:t>
      </w:r>
      <w:proofErr w:type="spellEnd"/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=</w:t>
      </w:r>
      <w:r>
        <w:rPr>
          <w:rFonts w:ascii="Times New Roman" w:eastAsia="宋体" w:hAnsi="Times New Roman" w:cs="Times New Roman"/>
          <w:szCs w:val="21"/>
        </w:rPr>
        <w:t>2.2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W×40s=8.8×10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4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J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；</w:t>
      </w:r>
      <w:r>
        <w:rPr>
          <w:rFonts w:ascii="Times New Roman" w:eastAsia="宋体" w:hAnsi="Times New Roman" w:cs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 w:cs="Times New Roman"/>
          <w:szCs w:val="21"/>
        </w:rPr>
        <w:t>电动机将电能转换为机械能为</w:t>
      </w:r>
      <w:r>
        <w:rPr>
          <w:rFonts w:ascii="Times New Roman" w:eastAsia="宋体" w:hAnsi="Times New Roman" w:cs="Times New Roman"/>
          <w:szCs w:val="21"/>
        </w:rPr>
        <w:t>W</w:t>
      </w:r>
      <w:r>
        <w:rPr>
          <w:rFonts w:ascii="Times New Roman" w:eastAsia="宋体" w:hAnsi="Times New Roman" w:cs="Times New Roman"/>
          <w:szCs w:val="21"/>
          <w:vertAlign w:val="subscript"/>
        </w:rPr>
        <w:t>机</w:t>
      </w:r>
      <w:r>
        <w:rPr>
          <w:rFonts w:ascii="Times New Roman" w:eastAsia="宋体" w:hAnsi="Times New Roman" w:cs="Times New Roman"/>
          <w:szCs w:val="21"/>
        </w:rPr>
        <w:t>=</w:t>
      </w:r>
      <w:proofErr w:type="spellStart"/>
      <w:r>
        <w:rPr>
          <w:rFonts w:ascii="Times New Roman" w:eastAsia="宋体" w:hAnsi="Times New Roman" w:cs="Times New Roman"/>
          <w:szCs w:val="21"/>
        </w:rPr>
        <w:t>Wη</w:t>
      </w:r>
      <w:proofErr w:type="spellEnd"/>
      <w:r>
        <w:rPr>
          <w:rFonts w:ascii="Times New Roman" w:eastAsia="宋体" w:hAnsi="Times New Roman" w:cs="Times New Roman"/>
          <w:szCs w:val="21"/>
        </w:rPr>
        <w:t>=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8.8×10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4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J×50%=4.4×10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4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J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t>电动机对绳的拉力大小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924050" cy="4095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答：（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 w:cs="Times New Roman"/>
          <w:szCs w:val="21"/>
        </w:rPr>
        <w:t>电动机拉绳的速度大小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为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0.8m/s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；</w:t>
      </w:r>
      <w:r>
        <w:rPr>
          <w:rFonts w:ascii="Times New Roman" w:eastAsia="宋体" w:hAnsi="Times New Roman" w:cs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2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 w:cs="Times New Roman"/>
          <w:szCs w:val="21"/>
        </w:rPr>
        <w:t>电动机对绳的拉力大小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为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5.5×10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4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N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。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25. (8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解：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/>
          <w:sz w:val="21"/>
          <w:szCs w:val="21"/>
        </w:rPr>
        <w:t>仅闭合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时，电路为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组成的串联电路，如图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209800" cy="12382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由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819150" cy="457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得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009650" cy="457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①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仅闭合</w:t>
      </w:r>
      <w:r>
        <w:rPr>
          <w:rFonts w:ascii="Times New Roman" w:eastAsia="宋体" w:hAnsi="Times New Roman" w:cs="Times New Roman"/>
          <w:szCs w:val="21"/>
        </w:rPr>
        <w:t>S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时，电路为</w:t>
      </w:r>
      <w:r>
        <w:rPr>
          <w:rFonts w:ascii="Times New Roman" w:eastAsia="宋体" w:hAnsi="Times New Roman" w:cs="Times New Roman"/>
          <w:szCs w:val="21"/>
        </w:rPr>
        <w:t>R</w:t>
      </w:r>
      <w:r>
        <w:rPr>
          <w:rFonts w:ascii="Times New Roman" w:eastAsia="宋体" w:hAnsi="Times New Roman" w:cs="Times New Roman"/>
          <w:szCs w:val="21"/>
          <w:vertAlign w:val="subscript"/>
        </w:rPr>
        <w:t>0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R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组成的串联电路，如图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085975" cy="9620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由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847725" cy="4572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得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000125" cy="4572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②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解由</w:t>
      </w:r>
      <w:r>
        <w:rPr>
          <w:rFonts w:ascii="Times New Roman" w:eastAsia="宋体" w:hAnsi="Times New Roman" w:cs="Times New Roman"/>
        </w:rPr>
        <w:t>①②</w:t>
      </w:r>
      <w:r>
        <w:rPr>
          <w:rFonts w:ascii="Times New Roman" w:eastAsia="宋体" w:hAnsi="Times New Roman" w:cs="Times New Roman"/>
        </w:rPr>
        <w:t>组成的方程组得</w:t>
      </w:r>
      <w:r>
        <w:rPr>
          <w:rFonts w:ascii="Times New Roman" w:eastAsia="宋体" w:hAnsi="Times New Roman" w:cs="Times New Roman"/>
        </w:rPr>
        <w:t>U=12V,R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=3Ω</w:t>
      </w:r>
    </w:p>
    <w:p w:rsidR="00686463" w:rsidRDefault="00686463" w:rsidP="00686463">
      <w:pPr>
        <w:widowControl/>
        <w:numPr>
          <w:ilvl w:val="0"/>
          <w:numId w:val="48"/>
        </w:numPr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由电路分析得出当三个开关全部闭合时</w:t>
      </w:r>
      <w:r>
        <w:rPr>
          <w:rFonts w:ascii="Times New Roman" w:eastAsia="宋体" w:hAnsi="Times New Roman" w:cs="Times New Roman"/>
        </w:rPr>
        <w:t>R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被短接，</w:t>
      </w:r>
      <w:r>
        <w:rPr>
          <w:rFonts w:ascii="Times New Roman" w:eastAsia="宋体" w:hAnsi="Times New Roman" w:cs="Times New Roman"/>
          <w:szCs w:val="21"/>
        </w:rPr>
        <w:t>R</w:t>
      </w:r>
      <w:r>
        <w:rPr>
          <w:rFonts w:ascii="Times New Roman" w:eastAsia="宋体" w:hAnsi="Times New Roman" w:cs="Times New Roman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R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</w:rPr>
        <w:t>并联在电源上，如图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>
            <wp:extent cx="1971675" cy="13525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这时电路中电阻最小，电路总功率最大，电路最大总功率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95575" cy="4572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。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答：（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 w:cs="Times New Roman"/>
          <w:szCs w:val="21"/>
        </w:rPr>
        <w:t>电源电压</w:t>
      </w:r>
      <w:r>
        <w:rPr>
          <w:rFonts w:ascii="Times New Roman" w:eastAsia="宋体" w:hAnsi="Times New Roman" w:cs="Times New Roman"/>
          <w:szCs w:val="21"/>
        </w:rPr>
        <w:t>U</w:t>
      </w:r>
      <w:r>
        <w:rPr>
          <w:rFonts w:ascii="Times New Roman" w:eastAsia="宋体" w:hAnsi="Times New Roman" w:cs="Times New Roman"/>
          <w:szCs w:val="21"/>
        </w:rPr>
        <w:t>及</w:t>
      </w:r>
      <w:r>
        <w:rPr>
          <w:rFonts w:ascii="Times New Roman" w:eastAsia="宋体" w:hAnsi="Times New Roman" w:cs="Times New Roman"/>
          <w:szCs w:val="21"/>
        </w:rPr>
        <w:t>R</w:t>
      </w:r>
      <w:r>
        <w:rPr>
          <w:rFonts w:ascii="Times New Roman" w:eastAsia="宋体" w:hAnsi="Times New Roman" w:cs="Times New Roman"/>
          <w:szCs w:val="21"/>
          <w:vertAlign w:val="subscript"/>
        </w:rPr>
        <w:t>0</w:t>
      </w:r>
      <w:r>
        <w:rPr>
          <w:rFonts w:ascii="Times New Roman" w:eastAsia="宋体" w:hAnsi="Times New Roman" w:cs="Times New Roman"/>
          <w:szCs w:val="21"/>
        </w:rPr>
        <w:t>的电阻值分别为</w:t>
      </w: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</w:rPr>
        <w:t>Ω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；</w:t>
      </w:r>
      <w:r>
        <w:rPr>
          <w:rFonts w:ascii="Times New Roman" w:eastAsia="宋体" w:hAnsi="Times New Roman" w:cs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2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  <w:r>
        <w:rPr>
          <w:rFonts w:ascii="Times New Roman" w:eastAsia="宋体" w:hAnsi="Times New Roman" w:cs="Times New Roman"/>
          <w:szCs w:val="21"/>
        </w:rPr>
        <w:t>该装置的最大加热功率为</w:t>
      </w:r>
      <w:r>
        <w:rPr>
          <w:rFonts w:ascii="Times New Roman" w:eastAsia="宋体" w:hAnsi="Times New Roman" w:cs="Times New Roman"/>
          <w:szCs w:val="21"/>
        </w:rPr>
        <w:t>64W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。</w:t>
      </w:r>
    </w:p>
    <w:p w:rsidR="00686463" w:rsidRDefault="00686463" w:rsidP="00686463">
      <w:pPr>
        <w:pStyle w:val="cjk"/>
        <w:widowControl/>
        <w:jc w:val="both"/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</w:pPr>
      <w:r>
        <w:rPr>
          <w:rFonts w:ascii="Times New Roman" w:eastAsia="宋体" w:hAnsi="Times New Roman"/>
          <w:sz w:val="21"/>
          <w:szCs w:val="21"/>
        </w:rPr>
        <w:br/>
        <w:t>26. (9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解：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）未注液体时，</w:t>
      </w:r>
      <w:r>
        <w:rPr>
          <w:rFonts w:ascii="Times New Roman" w:eastAsia="宋体" w:hAnsi="Times New Roman"/>
          <w:sz w:val="21"/>
          <w:szCs w:val="21"/>
        </w:rPr>
        <w:t>正方体重</w:t>
      </w:r>
      <w:r>
        <w:rPr>
          <w:rFonts w:ascii="Times New Roman" w:eastAsia="宋体" w:hAnsi="Times New Roman"/>
          <w:sz w:val="21"/>
          <w:szCs w:val="21"/>
        </w:rPr>
        <w:t>G=48N</w:t>
      </w:r>
      <w:r>
        <w:rPr>
          <w:rFonts w:ascii="Times New Roman" w:eastAsia="宋体" w:hAnsi="Times New Roman"/>
          <w:sz w:val="21"/>
          <w:szCs w:val="21"/>
        </w:rPr>
        <w:t>，物体对弹簧的压力为</w:t>
      </w:r>
      <w:r>
        <w:rPr>
          <w:rFonts w:ascii="Times New Roman" w:eastAsia="宋体" w:hAnsi="Times New Roman"/>
          <w:sz w:val="21"/>
          <w:szCs w:val="21"/>
        </w:rPr>
        <w:t>48N,</w:t>
      </w:r>
      <w:r>
        <w:rPr>
          <w:rFonts w:ascii="Times New Roman" w:eastAsia="宋体" w:hAnsi="Times New Roman"/>
          <w:sz w:val="21"/>
          <w:szCs w:val="21"/>
        </w:rPr>
        <w:t>弹簧的弹力为</w:t>
      </w:r>
      <w:r>
        <w:rPr>
          <w:rFonts w:ascii="Times New Roman" w:eastAsia="宋体" w:hAnsi="Times New Roman"/>
          <w:sz w:val="21"/>
          <w:szCs w:val="21"/>
        </w:rPr>
        <w:t>48N,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弹簧被压缩后长度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x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vertAlign w:val="subscript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=6cm,</w:t>
      </w:r>
      <w:r>
        <w:rPr>
          <w:rFonts w:ascii="Times New Roman" w:eastAsia="宋体" w:hAnsi="Times New Roman"/>
          <w:sz w:val="21"/>
          <w:szCs w:val="21"/>
        </w:rPr>
        <w:t>弹簧的形变量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∆x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vertAlign w:val="subscript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=x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vertAlign w:val="subscript"/>
          <w:lang w:bidi="ar"/>
        </w:rPr>
        <w:t>0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-x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vertAlign w:val="subscript"/>
          <w:lang w:bidi="ar"/>
        </w:rPr>
        <w:t>1</w:t>
      </w:r>
      <w:r>
        <w:rPr>
          <w:rFonts w:ascii="Times New Roman" w:eastAsia="宋体" w:hAnsi="Times New Roman"/>
          <w:color w:val="333333"/>
          <w:spacing w:val="15"/>
          <w:sz w:val="21"/>
          <w:szCs w:val="21"/>
          <w:shd w:val="clear" w:color="auto" w:fill="FFFFFF"/>
          <w:lang w:bidi="ar"/>
        </w:rPr>
        <w:t>=16cm-6cm=10cm.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szCs w:val="21"/>
        </w:rPr>
        <w:t>由弹簧的弹力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与其形变量</w:t>
      </w:r>
      <w:r>
        <w:rPr>
          <w:rFonts w:ascii="Times New Roman" w:eastAsia="宋体" w:hAnsi="Times New Roman" w:cs="Times New Roman"/>
          <w:szCs w:val="21"/>
        </w:rPr>
        <w:t>∆x</w:t>
      </w:r>
      <w:r>
        <w:rPr>
          <w:rFonts w:ascii="Times New Roman" w:eastAsia="宋体" w:hAnsi="Times New Roman" w:cs="Times New Roman"/>
          <w:szCs w:val="21"/>
        </w:rPr>
        <w:t>间的关系为</w:t>
      </w:r>
      <w:r>
        <w:rPr>
          <w:rFonts w:ascii="Times New Roman" w:eastAsia="宋体" w:hAnsi="Times New Roman" w:cs="Times New Roman"/>
          <w:szCs w:val="21"/>
        </w:rPr>
        <w:t>F=</w:t>
      </w:r>
      <w:proofErr w:type="spellStart"/>
      <w:r>
        <w:rPr>
          <w:rFonts w:ascii="Times New Roman" w:eastAsia="宋体" w:hAnsi="Times New Roman" w:cs="Times New Roman"/>
          <w:szCs w:val="21"/>
        </w:rPr>
        <w:t>k∆x</w:t>
      </w:r>
      <w:proofErr w:type="spellEnd"/>
      <w:r>
        <w:rPr>
          <w:rFonts w:ascii="Times New Roman" w:eastAsia="宋体" w:hAnsi="Times New Roman" w:cs="Times New Roman"/>
          <w:szCs w:val="21"/>
        </w:rPr>
        <w:t>得，</w:t>
      </w:r>
      <w:r>
        <w:rPr>
          <w:rFonts w:ascii="Times New Roman" w:eastAsia="宋体" w:hAnsi="Times New Roman" w:cs="Times New Roman"/>
          <w:szCs w:val="21"/>
        </w:rPr>
        <w:t>48N=k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×10cm,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解得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k=4.8N/cm.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2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）向容器内慢慢倒入某种液体，</w:t>
      </w:r>
      <w:r>
        <w:rPr>
          <w:rFonts w:ascii="Times New Roman" w:eastAsia="宋体" w:hAnsi="Times New Roman" w:cs="Times New Roman"/>
          <w:szCs w:val="21"/>
        </w:rPr>
        <w:t>正方体有一半浸没在液体中时，弹簧恰好处于原长。由图看出正方体的一半高度为</w:t>
      </w:r>
      <w:r>
        <w:rPr>
          <w:rFonts w:ascii="Times New Roman" w:eastAsia="宋体" w:hAnsi="Times New Roman" w:cs="Times New Roman"/>
          <w:szCs w:val="21"/>
        </w:rPr>
        <w:t>∆h=26cm-16cm=10cm,</w:t>
      </w:r>
      <w:r>
        <w:rPr>
          <w:rFonts w:ascii="Times New Roman" w:eastAsia="宋体" w:hAnsi="Times New Roman" w:cs="Times New Roman"/>
          <w:szCs w:val="21"/>
        </w:rPr>
        <w:t>则正方体的边长</w:t>
      </w:r>
      <w:r>
        <w:rPr>
          <w:rFonts w:ascii="Times New Roman" w:eastAsia="宋体" w:hAnsi="Times New Roman" w:cs="Times New Roman"/>
          <w:szCs w:val="21"/>
        </w:rPr>
        <w:t>a=2∆h=2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×10cm=</w:t>
      </w:r>
      <w:r>
        <w:rPr>
          <w:rFonts w:ascii="Times New Roman" w:eastAsia="宋体" w:hAnsi="Times New Roman" w:cs="Times New Roman"/>
          <w:szCs w:val="21"/>
        </w:rPr>
        <w:t>20cm=0.2m,</w:t>
      </w:r>
      <w:r>
        <w:rPr>
          <w:rFonts w:ascii="Times New Roman" w:eastAsia="宋体" w:hAnsi="Times New Roman" w:cs="Times New Roman"/>
          <w:szCs w:val="21"/>
        </w:rPr>
        <w:t>则正方体的体积</w:t>
      </w:r>
      <w:r>
        <w:rPr>
          <w:rFonts w:ascii="Times New Roman" w:eastAsia="宋体" w:hAnsi="Times New Roman" w:cs="Times New Roman"/>
          <w:szCs w:val="21"/>
        </w:rPr>
        <w:t>V=a</w:t>
      </w:r>
      <w:r>
        <w:rPr>
          <w:rFonts w:ascii="Times New Roman" w:eastAsia="宋体" w:hAnsi="Times New Roman" w:cs="Times New Roman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Cs w:val="21"/>
        </w:rPr>
        <w:t>=(0.2m)</w:t>
      </w:r>
      <w:r>
        <w:rPr>
          <w:rFonts w:ascii="Times New Roman" w:eastAsia="宋体" w:hAnsi="Times New Roman" w:cs="Times New Roman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Cs w:val="21"/>
        </w:rPr>
        <w:t>=0.008m</w:t>
      </w:r>
      <w:r>
        <w:rPr>
          <w:rFonts w:ascii="Times New Roman" w:eastAsia="宋体" w:hAnsi="Times New Roman" w:cs="Times New Roman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，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正方体的质量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571625" cy="4095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，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正方体的密度</w:t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924050" cy="3905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63" w:rsidRDefault="00686463" w:rsidP="00686463">
      <w:pPr>
        <w:widowControl/>
        <w:numPr>
          <w:ilvl w:val="0"/>
          <w:numId w:val="48"/>
        </w:numPr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t>正方体有一半浸没在液体中时，弹簧恰好处于原长。这时正方体受到的浮力为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  <w:vertAlign w:val="subscript"/>
        </w:rPr>
        <w:t>浮</w:t>
      </w:r>
      <w:r>
        <w:rPr>
          <w:rFonts w:ascii="Times New Roman" w:eastAsia="宋体" w:hAnsi="Times New Roman" w:cs="Times New Roman"/>
          <w:szCs w:val="21"/>
        </w:rPr>
        <w:t>=48N,</w:t>
      </w:r>
      <w:r>
        <w:rPr>
          <w:rFonts w:ascii="Times New Roman" w:eastAsia="宋体" w:hAnsi="Times New Roman" w:cs="Times New Roman"/>
          <w:szCs w:val="21"/>
        </w:rPr>
        <w:t>正方体上表面刚好与液面相平时，正方体受到的浮力为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  <w:vertAlign w:val="subscript"/>
        </w:rPr>
        <w:t>浮</w:t>
      </w:r>
      <w:r>
        <w:rPr>
          <w:rFonts w:ascii="Times New Roman" w:eastAsia="宋体" w:hAnsi="Times New Roman" w:cs="Times New Roman"/>
          <w:szCs w:val="21"/>
        </w:rPr>
        <w:t>’=2F</w:t>
      </w:r>
      <w:r>
        <w:rPr>
          <w:rFonts w:ascii="Times New Roman" w:eastAsia="宋体" w:hAnsi="Times New Roman" w:cs="Times New Roman"/>
          <w:szCs w:val="21"/>
          <w:vertAlign w:val="subscript"/>
        </w:rPr>
        <w:t>浮</w:t>
      </w:r>
      <w:r>
        <w:rPr>
          <w:rFonts w:ascii="Times New Roman" w:eastAsia="宋体" w:hAnsi="Times New Roman" w:cs="Times New Roman"/>
          <w:szCs w:val="21"/>
        </w:rPr>
        <w:t>=2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×</w:t>
      </w:r>
      <w:r>
        <w:rPr>
          <w:rFonts w:ascii="Times New Roman" w:eastAsia="宋体" w:hAnsi="Times New Roman" w:cs="Times New Roman"/>
          <w:szCs w:val="21"/>
        </w:rPr>
        <w:t>48N=96N,</w:t>
      </w:r>
      <w:r>
        <w:rPr>
          <w:rFonts w:ascii="Times New Roman" w:eastAsia="宋体" w:hAnsi="Times New Roman" w:cs="Times New Roman"/>
          <w:szCs w:val="21"/>
        </w:rPr>
        <w:t>这时弹簧对正方体的拉力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  <w:vertAlign w:val="subscript"/>
        </w:rPr>
        <w:t>拉</w:t>
      </w:r>
      <w:r>
        <w:rPr>
          <w:rFonts w:ascii="Times New Roman" w:eastAsia="宋体" w:hAnsi="Times New Roman" w:cs="Times New Roman"/>
          <w:szCs w:val="21"/>
        </w:rPr>
        <w:t>=F</w:t>
      </w:r>
      <w:r>
        <w:rPr>
          <w:rFonts w:ascii="Times New Roman" w:eastAsia="宋体" w:hAnsi="Times New Roman" w:cs="Times New Roman"/>
          <w:szCs w:val="21"/>
          <w:vertAlign w:val="subscript"/>
        </w:rPr>
        <w:t>浮</w:t>
      </w:r>
      <w:r>
        <w:rPr>
          <w:rFonts w:ascii="Times New Roman" w:eastAsia="宋体" w:hAnsi="Times New Roman" w:cs="Times New Roman"/>
          <w:szCs w:val="21"/>
        </w:rPr>
        <w:t>’-G=96N-48N=48N.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szCs w:val="21"/>
        </w:rPr>
        <w:t>由</w:t>
      </w:r>
      <w:r>
        <w:rPr>
          <w:rFonts w:ascii="Times New Roman" w:eastAsia="宋体" w:hAnsi="Times New Roman" w:cs="Times New Roman"/>
          <w:szCs w:val="21"/>
        </w:rPr>
        <w:t>F=</w:t>
      </w:r>
      <w:proofErr w:type="spellStart"/>
      <w:r>
        <w:rPr>
          <w:rFonts w:ascii="Times New Roman" w:eastAsia="宋体" w:hAnsi="Times New Roman" w:cs="Times New Roman"/>
          <w:szCs w:val="21"/>
        </w:rPr>
        <w:t>k∆x</w:t>
      </w:r>
      <w:proofErr w:type="spellEnd"/>
      <w:r>
        <w:rPr>
          <w:rFonts w:ascii="Times New Roman" w:eastAsia="宋体" w:hAnsi="Times New Roman" w:cs="Times New Roman"/>
          <w:szCs w:val="21"/>
        </w:rPr>
        <w:t>得，</w:t>
      </w:r>
      <w:r>
        <w:rPr>
          <w:rFonts w:ascii="Times New Roman" w:eastAsia="宋体" w:hAnsi="Times New Roman" w:cs="Times New Roman"/>
          <w:szCs w:val="21"/>
        </w:rPr>
        <w:t>48N=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4.8N/cm×</w:t>
      </w:r>
      <w:r>
        <w:rPr>
          <w:rFonts w:ascii="Times New Roman" w:eastAsia="宋体" w:hAnsi="Times New Roman" w:cs="Times New Roman"/>
          <w:szCs w:val="21"/>
        </w:rPr>
        <w:t>∆x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,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解得</w:t>
      </w:r>
      <w:r>
        <w:rPr>
          <w:rFonts w:ascii="Times New Roman" w:eastAsia="宋体" w:hAnsi="Times New Roman" w:cs="Times New Roman"/>
          <w:szCs w:val="21"/>
        </w:rPr>
        <w:t>弹簧被拉长</w:t>
      </w:r>
      <w:r>
        <w:rPr>
          <w:rFonts w:ascii="Times New Roman" w:eastAsia="宋体" w:hAnsi="Times New Roman" w:cs="Times New Roman"/>
          <w:szCs w:val="21"/>
        </w:rPr>
        <w:t>∆x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=10cm.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液体深度为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h=16cm+10cm+20cm=46cm=0.46m,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由阿基米德原理得正方体浸没时受浮力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  <w:vertAlign w:val="subscript"/>
        </w:rPr>
        <w:t>浮</w:t>
      </w:r>
      <w:r>
        <w:rPr>
          <w:rFonts w:ascii="Times New Roman" w:eastAsia="宋体" w:hAnsi="Times New Roman" w:cs="Times New Roman"/>
          <w:szCs w:val="21"/>
        </w:rPr>
        <w:t>’=ρ</w:t>
      </w:r>
      <w:r>
        <w:rPr>
          <w:rFonts w:ascii="Times New Roman" w:eastAsia="宋体" w:hAnsi="Times New Roman" w:cs="Times New Roman"/>
          <w:szCs w:val="21"/>
          <w:vertAlign w:val="subscript"/>
        </w:rPr>
        <w:t>液</w:t>
      </w:r>
      <w:proofErr w:type="spellStart"/>
      <w:r>
        <w:rPr>
          <w:rFonts w:ascii="Times New Roman" w:eastAsia="宋体" w:hAnsi="Times New Roman" w:cs="Times New Roman"/>
          <w:szCs w:val="21"/>
        </w:rPr>
        <w:t>gV</w:t>
      </w:r>
      <w:proofErr w:type="spellEnd"/>
      <w:r>
        <w:rPr>
          <w:rFonts w:ascii="Times New Roman" w:eastAsia="宋体" w:hAnsi="Times New Roman" w:cs="Times New Roman"/>
          <w:szCs w:val="21"/>
          <w:vertAlign w:val="subscript"/>
        </w:rPr>
        <w:t>排</w:t>
      </w:r>
      <w:r>
        <w:rPr>
          <w:rFonts w:ascii="Times New Roman" w:eastAsia="宋体" w:hAnsi="Times New Roman" w:cs="Times New Roman"/>
          <w:szCs w:val="21"/>
        </w:rPr>
        <w:t>，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98N=ρ</w:t>
      </w:r>
      <w:r>
        <w:rPr>
          <w:rFonts w:ascii="Times New Roman" w:eastAsia="宋体" w:hAnsi="Times New Roman" w:cs="Times New Roman"/>
          <w:szCs w:val="21"/>
          <w:vertAlign w:val="subscript"/>
        </w:rPr>
        <w:t>液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×</w:t>
      </w:r>
      <w:r>
        <w:rPr>
          <w:rFonts w:ascii="Times New Roman" w:eastAsia="宋体" w:hAnsi="Times New Roman" w:cs="Times New Roman"/>
          <w:szCs w:val="21"/>
        </w:rPr>
        <w:t>10N/kg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×</w:t>
      </w:r>
      <w:r>
        <w:rPr>
          <w:rFonts w:ascii="Times New Roman" w:eastAsia="宋体" w:hAnsi="Times New Roman" w:cs="Times New Roman"/>
          <w:szCs w:val="21"/>
        </w:rPr>
        <w:t>0.008m</w:t>
      </w:r>
      <w:r>
        <w:rPr>
          <w:rFonts w:ascii="Times New Roman" w:eastAsia="宋体" w:hAnsi="Times New Roman" w:cs="Times New Roman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Cs w:val="21"/>
        </w:rPr>
        <w:t>,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</w:pPr>
      <w:r>
        <w:rPr>
          <w:rFonts w:ascii="Times New Roman" w:eastAsia="宋体" w:hAnsi="Times New Roman" w:cs="Times New Roman"/>
          <w:szCs w:val="21"/>
        </w:rPr>
        <w:t>解得</w:t>
      </w:r>
      <w:r>
        <w:rPr>
          <w:rFonts w:ascii="Times New Roman" w:eastAsia="宋体" w:hAnsi="Times New Roman" w:cs="Times New Roman"/>
          <w:szCs w:val="21"/>
        </w:rPr>
        <w:t>ρ</w:t>
      </w:r>
      <w:r>
        <w:rPr>
          <w:rFonts w:ascii="Times New Roman" w:eastAsia="宋体" w:hAnsi="Times New Roman" w:cs="Times New Roman"/>
          <w:szCs w:val="21"/>
          <w:vertAlign w:val="subscript"/>
        </w:rPr>
        <w:t>液</w:t>
      </w:r>
      <w:r>
        <w:rPr>
          <w:rFonts w:ascii="Times New Roman" w:eastAsia="宋体" w:hAnsi="Times New Roman" w:cs="Times New Roman"/>
          <w:szCs w:val="21"/>
        </w:rPr>
        <w:t>=1.225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kg/m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</w:p>
    <w:p w:rsidR="00686463" w:rsidRDefault="00686463" w:rsidP="0068646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t>(3)</w:t>
      </w:r>
      <w:r>
        <w:rPr>
          <w:rFonts w:ascii="Times New Roman" w:eastAsia="宋体" w:hAnsi="Times New Roman" w:cs="Times New Roman"/>
          <w:szCs w:val="21"/>
        </w:rPr>
        <w:t>正方体上表面刚好与液面相平时，容器底部所受液体的压强</w:t>
      </w:r>
      <w:r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br/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p=ρ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液</w:t>
      </w:r>
      <w:proofErr w:type="spellStart"/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gh</w:t>
      </w:r>
      <w:proofErr w:type="spellEnd"/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=1.225×10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kg/m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×10N/kg×0.46m=5.635×10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Pa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。</w:t>
      </w:r>
      <w:r>
        <w:rPr>
          <w:rFonts w:ascii="Times New Roman" w:eastAsia="宋体" w:hAnsi="Times New Roman" w:cs="Times New Roman"/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Times New Roman" w:eastAsia="宋体" w:hAnsi="Times New Roman" w:cs="Times New Roman"/>
          <w:color w:val="333333"/>
          <w:kern w:val="0"/>
          <w:szCs w:val="21"/>
          <w:shd w:val="clear" w:color="auto" w:fill="FFFFFF"/>
          <w:lang w:bidi="ar"/>
        </w:rPr>
        <w:t>答：</w:t>
      </w:r>
      <w:r>
        <w:rPr>
          <w:rFonts w:ascii="Times New Roman" w:eastAsia="宋体" w:hAnsi="Times New Roman" w:cs="Times New Roman"/>
          <w:szCs w:val="21"/>
        </w:rPr>
        <w:t>(1)k</w:t>
      </w:r>
      <w:r>
        <w:rPr>
          <w:rFonts w:ascii="Times New Roman" w:eastAsia="宋体" w:hAnsi="Times New Roman" w:cs="Times New Roman"/>
          <w:szCs w:val="21"/>
        </w:rPr>
        <w:t>的值为</w:t>
      </w:r>
      <w:r>
        <w:rPr>
          <w:rFonts w:ascii="Times New Roman" w:eastAsia="宋体" w:hAnsi="Times New Roman" w:cs="Times New Roman"/>
          <w:color w:val="333333"/>
          <w:kern w:val="0"/>
          <w:sz w:val="20"/>
          <w:szCs w:val="20"/>
          <w:lang w:bidi="ar"/>
        </w:rPr>
        <w:t>4.8N/cm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br/>
        <w:t>(2)</w:t>
      </w:r>
      <w:r>
        <w:rPr>
          <w:rFonts w:ascii="Times New Roman" w:eastAsia="宋体" w:hAnsi="Times New Roman" w:cs="Times New Roman"/>
          <w:szCs w:val="21"/>
        </w:rPr>
        <w:t>正方体的密度</w:t>
      </w:r>
      <w:r>
        <w:rPr>
          <w:rFonts w:ascii="Times New Roman" w:eastAsia="宋体" w:hAnsi="Times New Roman" w:cs="Times New Roman"/>
          <w:szCs w:val="21"/>
        </w:rPr>
        <w:t>600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kg/m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br/>
        <w:t>(3)</w:t>
      </w:r>
      <w:r>
        <w:rPr>
          <w:rFonts w:ascii="Times New Roman" w:eastAsia="宋体" w:hAnsi="Times New Roman" w:cs="Times New Roman"/>
          <w:szCs w:val="21"/>
        </w:rPr>
        <w:t>正方体上表面刚好与液面相平时，容器底部所受液体的压强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5.635×10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color w:val="333333"/>
          <w:spacing w:val="15"/>
          <w:kern w:val="0"/>
          <w:szCs w:val="21"/>
          <w:shd w:val="clear" w:color="auto" w:fill="FFFFFF"/>
          <w:lang w:bidi="ar"/>
        </w:rPr>
        <w:t>Pa</w:t>
      </w:r>
      <w:r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br/>
      </w:r>
    </w:p>
    <w:p w:rsidR="00686463" w:rsidRDefault="00686463" w:rsidP="00686463">
      <w:pPr>
        <w:rPr>
          <w:rFonts w:ascii="Times New Roman" w:eastAsia="宋体" w:hAnsi="Times New Roman" w:cs="Times New Roman"/>
          <w:szCs w:val="21"/>
        </w:rPr>
      </w:pPr>
    </w:p>
    <w:p w:rsidR="00686463" w:rsidRDefault="00686463" w:rsidP="00686463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686463" w:rsidRPr="00686463" w:rsidRDefault="00686463" w:rsidP="005C6F3B"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ascii="黑体" w:eastAsia="黑体" w:hAnsi="黑体" w:hint="eastAsia"/>
          <w:b/>
          <w:color w:val="FF0000"/>
          <w:sz w:val="36"/>
          <w:szCs w:val="28"/>
        </w:rPr>
      </w:pPr>
    </w:p>
    <w:sectPr w:rsidR="00686463" w:rsidRPr="00686463" w:rsidSect="00C92C00">
      <w:footerReference w:type="default" r:id="rId48"/>
      <w:headerReference w:type="first" r:id="rId49"/>
      <w:pgSz w:w="11910" w:h="16840"/>
      <w:pgMar w:top="539" w:right="800" w:bottom="556" w:left="958" w:header="397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94F" w:rsidRDefault="0092594F">
      <w:r>
        <w:separator/>
      </w:r>
    </w:p>
  </w:endnote>
  <w:endnote w:type="continuationSeparator" w:id="0">
    <w:p w:rsidR="0092594F" w:rsidRDefault="00925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C8AE72" wp14:editId="3CD9381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D04312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D04312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94F" w:rsidRDefault="0092594F">
      <w:r>
        <w:separator/>
      </w:r>
    </w:p>
  </w:footnote>
  <w:footnote w:type="continuationSeparator" w:id="0">
    <w:p w:rsidR="0092594F" w:rsidRDefault="00925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74487FD2" wp14:editId="1C5C9C78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34359B"/>
    <w:multiLevelType w:val="singleLevel"/>
    <w:tmpl w:val="8534359B"/>
    <w:lvl w:ilvl="0">
      <w:start w:val="1"/>
      <w:numFmt w:val="decimal"/>
      <w:suff w:val="nothing"/>
      <w:lvlText w:val="（%1）"/>
      <w:lvlJc w:val="left"/>
    </w:lvl>
  </w:abstractNum>
  <w:abstractNum w:abstractNumId="1">
    <w:nsid w:val="89EAACDF"/>
    <w:multiLevelType w:val="singleLevel"/>
    <w:tmpl w:val="89EAACDF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96180D66"/>
    <w:multiLevelType w:val="singleLevel"/>
    <w:tmpl w:val="96180D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A35F552D"/>
    <w:multiLevelType w:val="singleLevel"/>
    <w:tmpl w:val="A35F552D"/>
    <w:lvl w:ilvl="0">
      <w:start w:val="1"/>
      <w:numFmt w:val="decimal"/>
      <w:suff w:val="nothing"/>
      <w:lvlText w:val="（%1）"/>
      <w:lvlJc w:val="left"/>
    </w:lvl>
  </w:abstractNum>
  <w:abstractNum w:abstractNumId="6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7">
    <w:nsid w:val="B9EE9710"/>
    <w:multiLevelType w:val="singleLevel"/>
    <w:tmpl w:val="B9EE9710"/>
    <w:lvl w:ilvl="0">
      <w:start w:val="2"/>
      <w:numFmt w:val="decimal"/>
      <w:suff w:val="nothing"/>
      <w:lvlText w:val="（%1）"/>
      <w:lvlJc w:val="left"/>
    </w:lvl>
  </w:abstractNum>
  <w:abstractNum w:abstractNumId="8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11">
    <w:nsid w:val="D1826C2E"/>
    <w:multiLevelType w:val="singleLevel"/>
    <w:tmpl w:val="D1826C2E"/>
    <w:lvl w:ilvl="0">
      <w:start w:val="17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E8E6AEEB"/>
    <w:multiLevelType w:val="singleLevel"/>
    <w:tmpl w:val="E8E6AEE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4">
    <w:nsid w:val="FE5FD35C"/>
    <w:multiLevelType w:val="singleLevel"/>
    <w:tmpl w:val="FE5FD35C"/>
    <w:lvl w:ilvl="0">
      <w:start w:val="4"/>
      <w:numFmt w:val="decimal"/>
      <w:suff w:val="nothing"/>
      <w:lvlText w:val="（%1）"/>
      <w:lvlJc w:val="left"/>
    </w:lvl>
  </w:abstractNum>
  <w:abstractNum w:abstractNumId="15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16">
    <w:nsid w:val="02314ABC"/>
    <w:multiLevelType w:val="multilevel"/>
    <w:tmpl w:val="02314ABC"/>
    <w:lvl w:ilvl="0">
      <w:start w:val="1"/>
      <w:numFmt w:val="upperLetter"/>
      <w:lvlText w:val="%1．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17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8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9">
    <w:nsid w:val="05C16E31"/>
    <w:multiLevelType w:val="multilevel"/>
    <w:tmpl w:val="05C16E31"/>
    <w:lvl w:ilvl="0">
      <w:start w:val="1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88085ED"/>
    <w:multiLevelType w:val="singleLevel"/>
    <w:tmpl w:val="088085ED"/>
    <w:lvl w:ilvl="0">
      <w:start w:val="17"/>
      <w:numFmt w:val="decimal"/>
      <w:suff w:val="space"/>
      <w:lvlText w:val="%1."/>
      <w:lvlJc w:val="left"/>
    </w:lvl>
  </w:abstractNum>
  <w:abstractNum w:abstractNumId="21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22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3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24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25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6">
    <w:nsid w:val="4C86117C"/>
    <w:multiLevelType w:val="singleLevel"/>
    <w:tmpl w:val="4C86117C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7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8">
    <w:nsid w:val="54C7EC4A"/>
    <w:multiLevelType w:val="singleLevel"/>
    <w:tmpl w:val="54C7EC4A"/>
    <w:lvl w:ilvl="0">
      <w:start w:val="2"/>
      <w:numFmt w:val="upperLetter"/>
      <w:lvlText w:val="%1."/>
      <w:lvlJc w:val="left"/>
      <w:pPr>
        <w:tabs>
          <w:tab w:val="num" w:pos="312"/>
        </w:tabs>
      </w:pPr>
    </w:lvl>
  </w:abstractNum>
  <w:abstractNum w:abstractNumId="29">
    <w:nsid w:val="58B44241"/>
    <w:multiLevelType w:val="multilevel"/>
    <w:tmpl w:val="58B44241"/>
    <w:lvl w:ilvl="0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30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1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32">
    <w:nsid w:val="5F141A56"/>
    <w:multiLevelType w:val="singleLevel"/>
    <w:tmpl w:val="5F141A56"/>
    <w:lvl w:ilvl="0">
      <w:start w:val="15"/>
      <w:numFmt w:val="decimal"/>
      <w:suff w:val="nothing"/>
      <w:lvlText w:val="%1."/>
      <w:lvlJc w:val="left"/>
    </w:lvl>
  </w:abstractNum>
  <w:abstractNum w:abstractNumId="33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34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35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36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37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38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39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40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41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42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43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44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45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46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7">
    <w:nsid w:val="72DB04A0"/>
    <w:multiLevelType w:val="multilevel"/>
    <w:tmpl w:val="72DB04A0"/>
    <w:lvl w:ilvl="0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33"/>
  </w:num>
  <w:num w:numId="2">
    <w:abstractNumId w:val="34"/>
  </w:num>
  <w:num w:numId="3">
    <w:abstractNumId w:val="35"/>
  </w:num>
  <w:num w:numId="4">
    <w:abstractNumId w:val="36"/>
  </w:num>
  <w:num w:numId="5">
    <w:abstractNumId w:val="37"/>
  </w:num>
  <w:num w:numId="6">
    <w:abstractNumId w:val="38"/>
  </w:num>
  <w:num w:numId="7">
    <w:abstractNumId w:val="39"/>
  </w:num>
  <w:num w:numId="8">
    <w:abstractNumId w:val="40"/>
  </w:num>
  <w:num w:numId="9">
    <w:abstractNumId w:val="41"/>
  </w:num>
  <w:num w:numId="10">
    <w:abstractNumId w:val="42"/>
  </w:num>
  <w:num w:numId="11">
    <w:abstractNumId w:val="43"/>
  </w:num>
  <w:num w:numId="12">
    <w:abstractNumId w:val="44"/>
  </w:num>
  <w:num w:numId="13">
    <w:abstractNumId w:val="45"/>
  </w:num>
  <w:num w:numId="14">
    <w:abstractNumId w:val="15"/>
  </w:num>
  <w:num w:numId="15">
    <w:abstractNumId w:val="10"/>
  </w:num>
  <w:num w:numId="16">
    <w:abstractNumId w:val="30"/>
  </w:num>
  <w:num w:numId="17">
    <w:abstractNumId w:val="8"/>
  </w:num>
  <w:num w:numId="18">
    <w:abstractNumId w:val="6"/>
  </w:num>
  <w:num w:numId="19">
    <w:abstractNumId w:val="18"/>
  </w:num>
  <w:num w:numId="20">
    <w:abstractNumId w:val="22"/>
  </w:num>
  <w:num w:numId="21">
    <w:abstractNumId w:val="46"/>
  </w:num>
  <w:num w:numId="22">
    <w:abstractNumId w:val="17"/>
  </w:num>
  <w:num w:numId="23">
    <w:abstractNumId w:val="2"/>
  </w:num>
  <w:num w:numId="24">
    <w:abstractNumId w:val="23"/>
  </w:num>
  <w:num w:numId="25">
    <w:abstractNumId w:val="31"/>
  </w:num>
  <w:num w:numId="26">
    <w:abstractNumId w:val="9"/>
  </w:num>
  <w:num w:numId="27">
    <w:abstractNumId w:val="27"/>
  </w:num>
  <w:num w:numId="28">
    <w:abstractNumId w:val="13"/>
  </w:num>
  <w:num w:numId="29">
    <w:abstractNumId w:val="21"/>
  </w:num>
  <w:num w:numId="30">
    <w:abstractNumId w:val="4"/>
  </w:num>
  <w:num w:numId="31">
    <w:abstractNumId w:val="25"/>
  </w:num>
  <w:num w:numId="32">
    <w:abstractNumId w:val="24"/>
  </w:num>
  <w:num w:numId="33">
    <w:abstractNumId w:val="3"/>
  </w:num>
  <w:num w:numId="34">
    <w:abstractNumId w:val="16"/>
  </w:num>
  <w:num w:numId="35">
    <w:abstractNumId w:val="26"/>
  </w:num>
  <w:num w:numId="36">
    <w:abstractNumId w:val="47"/>
  </w:num>
  <w:num w:numId="37">
    <w:abstractNumId w:val="29"/>
  </w:num>
  <w:num w:numId="38">
    <w:abstractNumId w:val="32"/>
  </w:num>
  <w:num w:numId="39">
    <w:abstractNumId w:val="11"/>
  </w:num>
  <w:num w:numId="40">
    <w:abstractNumId w:val="12"/>
  </w:num>
  <w:num w:numId="41">
    <w:abstractNumId w:val="1"/>
  </w:num>
  <w:num w:numId="42">
    <w:abstractNumId w:val="0"/>
  </w:num>
  <w:num w:numId="43">
    <w:abstractNumId w:val="5"/>
  </w:num>
  <w:num w:numId="44">
    <w:abstractNumId w:val="19"/>
  </w:num>
  <w:num w:numId="45">
    <w:abstractNumId w:val="14"/>
  </w:num>
  <w:num w:numId="46">
    <w:abstractNumId w:val="28"/>
  </w:num>
  <w:num w:numId="47">
    <w:abstractNumId w:val="20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96A92"/>
    <w:rsid w:val="00204E93"/>
    <w:rsid w:val="00366AE2"/>
    <w:rsid w:val="00554D25"/>
    <w:rsid w:val="005C6F3B"/>
    <w:rsid w:val="005D569C"/>
    <w:rsid w:val="00686463"/>
    <w:rsid w:val="00725E43"/>
    <w:rsid w:val="0085195F"/>
    <w:rsid w:val="00896926"/>
    <w:rsid w:val="008F5C49"/>
    <w:rsid w:val="0092594F"/>
    <w:rsid w:val="00B26527"/>
    <w:rsid w:val="00C459D8"/>
    <w:rsid w:val="00C92C00"/>
    <w:rsid w:val="00D04312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34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character" w:styleId="ac">
    <w:name w:val="Hyperlink"/>
    <w:basedOn w:val="a0"/>
    <w:rsid w:val="00686463"/>
    <w:rPr>
      <w:color w:val="0000FF"/>
      <w:u w:val="single"/>
    </w:rPr>
  </w:style>
  <w:style w:type="paragraph" w:customStyle="1" w:styleId="cjk">
    <w:name w:val="cjk"/>
    <w:basedOn w:val="a"/>
    <w:rsid w:val="00686463"/>
    <w:pPr>
      <w:jc w:val="left"/>
    </w:pPr>
    <w:rPr>
      <w:rFonts w:ascii="等线" w:eastAsia="等线" w:hAnsi="等线" w:cs="Times New Roman"/>
      <w:kern w:val="0"/>
      <w:sz w:val="20"/>
      <w:szCs w:val="20"/>
    </w:rPr>
  </w:style>
  <w:style w:type="paragraph" w:styleId="ad">
    <w:name w:val="Normal (Web)"/>
    <w:basedOn w:val="a"/>
    <w:rsid w:val="00686463"/>
    <w:rPr>
      <w:rFonts w:ascii="Calibri" w:eastAsia="宋体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34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character" w:styleId="ac">
    <w:name w:val="Hyperlink"/>
    <w:basedOn w:val="a0"/>
    <w:rsid w:val="00686463"/>
    <w:rPr>
      <w:color w:val="0000FF"/>
      <w:u w:val="single"/>
    </w:rPr>
  </w:style>
  <w:style w:type="paragraph" w:customStyle="1" w:styleId="cjk">
    <w:name w:val="cjk"/>
    <w:basedOn w:val="a"/>
    <w:rsid w:val="00686463"/>
    <w:pPr>
      <w:jc w:val="left"/>
    </w:pPr>
    <w:rPr>
      <w:rFonts w:ascii="等线" w:eastAsia="等线" w:hAnsi="等线" w:cs="Times New Roman"/>
      <w:kern w:val="0"/>
      <w:sz w:val="20"/>
      <w:szCs w:val="20"/>
    </w:rPr>
  </w:style>
  <w:style w:type="paragraph" w:styleId="ad">
    <w:name w:val="Normal (Web)"/>
    <w:basedOn w:val="a"/>
    <w:rsid w:val="00686463"/>
    <w:rPr>
      <w:rFonts w:ascii="Calibri" w:eastAsia="宋体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1.png"/><Relationship Id="rId46" Type="http://schemas.openxmlformats.org/officeDocument/2006/relationships/image" Target="media/image39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1101</Words>
  <Characters>6282</Characters>
  <Application>Microsoft Office Word</Application>
  <DocSecurity>0</DocSecurity>
  <Lines>52</Lines>
  <Paragraphs>14</Paragraphs>
  <ScaleCrop>false</ScaleCrop>
  <Company>China</Company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2021-06-18T21:45:00Z</dcterms:created>
  <dcterms:modified xsi:type="dcterms:W3CDTF">2021-06-18T21:45:00Z</dcterms:modified>
</cp:coreProperties>
</file>