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6F3B" w:rsidRDefault="005C6F3B" w:rsidP="005C6F3B">
      <w:pPr>
        <w:tabs>
          <w:tab w:val="left" w:pos="4843"/>
        </w:tabs>
        <w:spacing w:before="39" w:line="364" w:lineRule="auto"/>
        <w:ind w:left="4203" w:right="2406" w:hanging="2290"/>
        <w:jc w:val="left"/>
        <w:rPr>
          <w:rFonts w:ascii="黑体" w:eastAsia="黑体" w:hAnsi="黑体" w:hint="eastAsia"/>
          <w:b/>
          <w:color w:val="FF0000"/>
          <w:sz w:val="32"/>
          <w:szCs w:val="32"/>
        </w:rPr>
      </w:pPr>
      <w:bookmarkStart w:id="0" w:name="_GoBack"/>
      <w:r w:rsidRPr="005C6F3B">
        <w:rPr>
          <w:rFonts w:ascii="黑体" w:eastAsia="黑体" w:hAnsi="黑体"/>
          <w:b/>
          <w:color w:val="FF0000"/>
          <w:sz w:val="32"/>
          <w:szCs w:val="32"/>
        </w:rPr>
        <w:t>2021年</w:t>
      </w:r>
      <w:r w:rsidRPr="005C6F3B">
        <w:rPr>
          <w:rFonts w:ascii="黑体" w:eastAsia="黑体" w:hAnsi="黑体" w:hint="eastAsia"/>
          <w:b/>
          <w:color w:val="FF0000"/>
          <w:sz w:val="32"/>
          <w:szCs w:val="32"/>
        </w:rPr>
        <w:t>湖南省</w:t>
      </w:r>
      <w:r w:rsidR="00BE19DA">
        <w:rPr>
          <w:rFonts w:ascii="黑体" w:eastAsia="黑体" w:hAnsi="黑体" w:hint="eastAsia"/>
          <w:b/>
          <w:color w:val="FF0000"/>
          <w:sz w:val="32"/>
          <w:szCs w:val="32"/>
        </w:rPr>
        <w:t>岳阳</w:t>
      </w:r>
      <w:r w:rsidRPr="005C6F3B">
        <w:rPr>
          <w:rFonts w:ascii="黑体" w:eastAsia="黑体" w:hAnsi="黑体"/>
          <w:b/>
          <w:color w:val="FF0000"/>
          <w:sz w:val="32"/>
          <w:szCs w:val="32"/>
        </w:rPr>
        <w:t>市</w:t>
      </w:r>
      <w:r w:rsidRPr="005C6F3B">
        <w:rPr>
          <w:rFonts w:ascii="黑体" w:eastAsia="黑体" w:hAnsi="黑体" w:hint="eastAsia"/>
          <w:b/>
          <w:color w:val="FF0000"/>
          <w:sz w:val="32"/>
          <w:szCs w:val="32"/>
        </w:rPr>
        <w:t>中考物理真题</w:t>
      </w:r>
    </w:p>
    <w:bookmarkEnd w:id="0"/>
    <w:p w:rsidR="00BE19DA" w:rsidRDefault="00BE19DA" w:rsidP="00BE19DA">
      <w:pPr>
        <w:spacing w:line="360" w:lineRule="auto"/>
      </w:pPr>
      <w:r>
        <w:rPr>
          <w:noProof/>
        </w:rPr>
        <w:drawing>
          <wp:inline distT="0" distB="0" distL="114300" distR="114300" wp14:anchorId="1AB4E2D4" wp14:editId="286E8D9F">
            <wp:extent cx="5969000" cy="8333105"/>
            <wp:effectExtent l="0" t="0" r="12700" b="1079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7218058" name="图片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69000" cy="8333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114300" distR="114300" wp14:anchorId="343BE5DA" wp14:editId="78EDB4E8">
            <wp:extent cx="5969000" cy="8087360"/>
            <wp:effectExtent l="0" t="0" r="12700" b="889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2641844" name="图片 4"/>
                    <pic:cNvPicPr>
                      <a:picLocks noChangeAspect="1"/>
                    </pic:cNvPicPr>
                  </pic:nvPicPr>
                  <pic:blipFill>
                    <a:blip r:embed="rId9"/>
                    <a:srcRect b="2637"/>
                    <a:stretch>
                      <a:fillRect/>
                    </a:stretch>
                  </pic:blipFill>
                  <pic:spPr>
                    <a:xfrm>
                      <a:off x="0" y="0"/>
                      <a:ext cx="5969000" cy="8087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114300" distR="114300" wp14:anchorId="52422AE1" wp14:editId="4F73EAA8">
            <wp:extent cx="5969000" cy="8206740"/>
            <wp:effectExtent l="0" t="0" r="12700" b="381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5643554" name="图片 2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69000" cy="8206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114300" distR="114300" wp14:anchorId="2CFDFE9B" wp14:editId="271D5667">
            <wp:extent cx="5969000" cy="7917815"/>
            <wp:effectExtent l="0" t="0" r="12700" b="698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7987929" name="图片 3"/>
                    <pic:cNvPicPr>
                      <a:picLocks noChangeAspect="1"/>
                    </pic:cNvPicPr>
                  </pic:nvPicPr>
                  <pic:blipFill>
                    <a:blip r:embed="rId11"/>
                    <a:srcRect b="1888"/>
                    <a:stretch>
                      <a:fillRect/>
                    </a:stretch>
                  </pic:blipFill>
                  <pic:spPr>
                    <a:xfrm>
                      <a:off x="0" y="0"/>
                      <a:ext cx="5969000" cy="7917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19DA" w:rsidRPr="005C6F3B" w:rsidRDefault="00BE19DA" w:rsidP="005C6F3B">
      <w:pPr>
        <w:tabs>
          <w:tab w:val="left" w:pos="4843"/>
        </w:tabs>
        <w:spacing w:before="39" w:line="364" w:lineRule="auto"/>
        <w:ind w:left="4203" w:right="2406" w:hanging="2290"/>
        <w:jc w:val="left"/>
        <w:rPr>
          <w:rFonts w:ascii="黑体" w:eastAsia="黑体" w:hAnsi="黑体" w:cs="宋体" w:hint="eastAsia"/>
          <w:b/>
          <w:color w:val="FF0000"/>
          <w:sz w:val="32"/>
          <w:szCs w:val="32"/>
        </w:rPr>
      </w:pPr>
    </w:p>
    <w:sectPr w:rsidR="00BE19DA" w:rsidRPr="005C6F3B" w:rsidSect="00BE19DA">
      <w:footerReference w:type="default" r:id="rId12"/>
      <w:headerReference w:type="first" r:id="rId13"/>
      <w:pgSz w:w="11910" w:h="16840"/>
      <w:pgMar w:top="539" w:right="800" w:bottom="556" w:left="958" w:header="397" w:footer="51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7AE5" w:rsidRDefault="00977AE5">
      <w:r>
        <w:separator/>
      </w:r>
    </w:p>
  </w:endnote>
  <w:endnote w:type="continuationSeparator" w:id="0">
    <w:p w:rsidR="00977AE5" w:rsidRDefault="00977A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ingLiU">
    <w:altName w:val="細明體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31E6" w:rsidRDefault="008F5C49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A18732E" wp14:editId="1707B488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6" name="文本框 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F131E6" w:rsidRDefault="008F5C49">
                          <w:pPr>
                            <w:snapToGrid w:val="0"/>
                            <w:rPr>
                              <w:sz w:val="18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separate"/>
                          </w:r>
                          <w:r w:rsidR="00BE19DA">
                            <w:rPr>
                              <w:noProof/>
                              <w:sz w:val="18"/>
                            </w:rPr>
                            <w:t>1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6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" filled="f" stroked="f" strokeweight=".5pt">
              <v:textbox style="mso-fit-shape-to-text:t" inset="0,0,0,0">
                <w:txbxContent>
                  <w:p w:rsidR="00F131E6" w:rsidRDefault="008F5C49">
                    <w:pPr>
                      <w:snapToGrid w:val="0"/>
                      <w:rPr>
                        <w:sz w:val="18"/>
                      </w:rPr>
                    </w:pPr>
                    <w:r>
                      <w:rPr>
                        <w:rFonts w:hint="eastAsia"/>
                        <w:sz w:val="18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</w:rPr>
                      <w:fldChar w:fldCharType="separate"/>
                    </w:r>
                    <w:r w:rsidR="00BE19DA">
                      <w:rPr>
                        <w:noProof/>
                        <w:sz w:val="18"/>
                      </w:rPr>
                      <w:t>1</w:t>
                    </w:r>
                    <w:r>
                      <w:rPr>
                        <w:rFonts w:hint="eastAsia"/>
                        <w:sz w:val="18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7AE5" w:rsidRDefault="00977AE5">
      <w:r>
        <w:separator/>
      </w:r>
    </w:p>
  </w:footnote>
  <w:footnote w:type="continuationSeparator" w:id="0">
    <w:p w:rsidR="00977AE5" w:rsidRDefault="00977AE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07D2" w:rsidRDefault="008F5C49">
    <w:r>
      <w:rPr>
        <w:noProof/>
      </w:rPr>
      <w:drawing>
        <wp:anchor distT="0" distB="0" distL="114300" distR="114300" simplePos="0" relativeHeight="251660288" behindDoc="0" locked="0" layoutInCell="1" allowOverlap="1" wp14:anchorId="1DA592CF" wp14:editId="73FDDB06">
          <wp:simplePos x="0" y="0"/>
          <wp:positionH relativeFrom="page">
            <wp:posOffset>127000</wp:posOffset>
          </wp:positionH>
          <wp:positionV relativeFrom="page">
            <wp:posOffset>12700000</wp:posOffset>
          </wp:positionV>
          <wp:extent cx="317500" cy="241300"/>
          <wp:effectExtent l="0" t="0" r="0" b="0"/>
          <wp:wrapNone/>
          <wp:docPr id="100028" name="图片 1000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18485969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17500" cy="241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239341B"/>
    <w:multiLevelType w:val="singleLevel"/>
    <w:tmpl w:val="9239341B"/>
    <w:lvl w:ilvl="0">
      <w:start w:val="9"/>
      <w:numFmt w:val="decimal"/>
      <w:lvlText w:val="%1."/>
      <w:lvlJc w:val="left"/>
      <w:rPr>
        <w:rFonts w:ascii="宋体" w:eastAsia="宋体" w:hAnsi="宋体" w:cs="宋体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shd w:val="clear" w:color="auto" w:fill="auto"/>
        <w:lang w:val="en-US" w:eastAsia="en-US" w:bidi="en-US"/>
      </w:rPr>
    </w:lvl>
  </w:abstractNum>
  <w:abstractNum w:abstractNumId="1">
    <w:nsid w:val="9765893B"/>
    <w:multiLevelType w:val="singleLevel"/>
    <w:tmpl w:val="9765893B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B5E306ED"/>
    <w:multiLevelType w:val="singleLevel"/>
    <w:tmpl w:val="B5E306ED"/>
    <w:lvl w:ilvl="0">
      <w:start w:val="1"/>
      <w:numFmt w:val="upperLetter"/>
      <w:lvlText w:val="%1."/>
      <w:lvlJc w:val="left"/>
      <w:rPr>
        <w:rFonts w:ascii="宋体" w:eastAsia="宋体" w:hAnsi="宋体" w:cs="宋体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shd w:val="clear" w:color="auto" w:fill="auto"/>
        <w:lang w:val="en-US" w:eastAsia="en-US" w:bidi="en-US"/>
      </w:rPr>
    </w:lvl>
  </w:abstractNum>
  <w:abstractNum w:abstractNumId="3">
    <w:nsid w:val="BF205925"/>
    <w:multiLevelType w:val="singleLevel"/>
    <w:tmpl w:val="BF205925"/>
    <w:lvl w:ilvl="0">
      <w:start w:val="1"/>
      <w:numFmt w:val="upperLetter"/>
      <w:lvlText w:val="%1."/>
      <w:lvlJc w:val="left"/>
      <w:rPr>
        <w:rFonts w:ascii="宋体" w:eastAsia="宋体" w:hAnsi="宋体" w:cs="宋体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shd w:val="clear" w:color="auto" w:fill="auto"/>
        <w:lang w:val="en-US" w:eastAsia="en-US" w:bidi="en-US"/>
      </w:rPr>
    </w:lvl>
  </w:abstractNum>
  <w:abstractNum w:abstractNumId="4">
    <w:nsid w:val="C8879AEF"/>
    <w:multiLevelType w:val="singleLevel"/>
    <w:tmpl w:val="C8879AEF"/>
    <w:lvl w:ilvl="0">
      <w:start w:val="21"/>
      <w:numFmt w:val="decimal"/>
      <w:lvlText w:val="%1."/>
      <w:lvlJc w:val="left"/>
      <w:rPr>
        <w:rFonts w:ascii="宋体" w:eastAsia="宋体" w:hAnsi="宋体" w:cs="宋体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shd w:val="clear" w:color="auto" w:fill="FFFFFF"/>
        <w:lang w:val="en-US" w:eastAsia="en-US" w:bidi="en-US"/>
      </w:rPr>
    </w:lvl>
  </w:abstractNum>
  <w:abstractNum w:abstractNumId="5">
    <w:nsid w:val="CF092B84"/>
    <w:multiLevelType w:val="singleLevel"/>
    <w:tmpl w:val="CF092B84"/>
    <w:lvl w:ilvl="0">
      <w:start w:val="1"/>
      <w:numFmt w:val="decimal"/>
      <w:lvlText w:val="%1."/>
      <w:lvlJc w:val="left"/>
      <w:rPr>
        <w:rFonts w:ascii="宋体" w:eastAsia="宋体" w:hAnsi="宋体" w:cs="宋体"/>
        <w:b w:val="0"/>
        <w:bCs w:val="0"/>
        <w:i/>
        <w:iCs/>
        <w:smallCaps w:val="0"/>
        <w:strike w:val="0"/>
        <w:color w:val="171416"/>
        <w:spacing w:val="0"/>
        <w:w w:val="100"/>
        <w:position w:val="0"/>
        <w:sz w:val="15"/>
        <w:szCs w:val="15"/>
        <w:u w:val="none"/>
        <w:shd w:val="clear" w:color="auto" w:fill="auto"/>
        <w:lang w:val="en-US" w:eastAsia="en-US" w:bidi="en-US"/>
      </w:rPr>
    </w:lvl>
  </w:abstractNum>
  <w:abstractNum w:abstractNumId="6">
    <w:nsid w:val="F4B5D9F5"/>
    <w:multiLevelType w:val="singleLevel"/>
    <w:tmpl w:val="F4B5D9F5"/>
    <w:lvl w:ilvl="0">
      <w:start w:val="2"/>
      <w:numFmt w:val="decimalEnclosedCircle"/>
      <w:lvlText w:val="%1"/>
      <w:lvlJc w:val="left"/>
      <w:rPr>
        <w:rFonts w:ascii="宋体" w:eastAsia="宋体" w:hAnsi="宋体" w:cs="宋体"/>
        <w:b w:val="0"/>
        <w:bCs w:val="0"/>
        <w:i w:val="0"/>
        <w:iCs w:val="0"/>
        <w:smallCaps w:val="0"/>
        <w:strike w:val="0"/>
        <w:color w:val="171416"/>
        <w:spacing w:val="0"/>
        <w:w w:val="100"/>
        <w:position w:val="0"/>
        <w:sz w:val="15"/>
        <w:szCs w:val="15"/>
        <w:u w:val="none"/>
        <w:shd w:val="clear" w:color="auto" w:fill="auto"/>
        <w:lang w:val="zh-TW" w:eastAsia="zh-TW" w:bidi="zh-TW"/>
      </w:rPr>
    </w:lvl>
  </w:abstractNum>
  <w:abstractNum w:abstractNumId="7">
    <w:nsid w:val="0053208E"/>
    <w:multiLevelType w:val="singleLevel"/>
    <w:tmpl w:val="0053208E"/>
    <w:lvl w:ilvl="0">
      <w:start w:val="1"/>
      <w:numFmt w:val="decimal"/>
      <w:lvlText w:val="%1."/>
      <w:lvlJc w:val="left"/>
      <w:rPr>
        <w:rFonts w:ascii="宋体" w:eastAsia="宋体" w:hAnsi="宋体" w:cs="宋体"/>
        <w:b w:val="0"/>
        <w:bCs w:val="0"/>
        <w:i/>
        <w:iCs/>
        <w:smallCaps w:val="0"/>
        <w:strike w:val="0"/>
        <w:color w:val="171416"/>
        <w:spacing w:val="0"/>
        <w:w w:val="100"/>
        <w:position w:val="0"/>
        <w:sz w:val="15"/>
        <w:szCs w:val="15"/>
        <w:u w:val="none"/>
        <w:shd w:val="clear" w:color="auto" w:fill="auto"/>
        <w:lang w:val="en-US" w:eastAsia="en-US" w:bidi="en-US"/>
      </w:rPr>
    </w:lvl>
  </w:abstractNum>
  <w:abstractNum w:abstractNumId="8">
    <w:nsid w:val="0248C179"/>
    <w:multiLevelType w:val="singleLevel"/>
    <w:tmpl w:val="0248C179"/>
    <w:lvl w:ilvl="0">
      <w:start w:val="1"/>
      <w:numFmt w:val="upperLetter"/>
      <w:lvlText w:val="%1."/>
      <w:lvlJc w:val="left"/>
      <w:rPr>
        <w:rFonts w:ascii="宋体" w:eastAsia="宋体" w:hAnsi="宋体" w:cs="宋体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shd w:val="clear" w:color="auto" w:fill="auto"/>
        <w:lang w:val="en-US" w:eastAsia="en-US" w:bidi="en-US"/>
      </w:rPr>
    </w:lvl>
  </w:abstractNum>
  <w:abstractNum w:abstractNumId="9">
    <w:nsid w:val="03D62ECE"/>
    <w:multiLevelType w:val="singleLevel"/>
    <w:tmpl w:val="03D62ECE"/>
    <w:lvl w:ilvl="0">
      <w:start w:val="1"/>
      <w:numFmt w:val="upperLetter"/>
      <w:lvlText w:val="%1."/>
      <w:lvlJc w:val="left"/>
      <w:rPr>
        <w:rFonts w:ascii="宋体" w:eastAsia="宋体" w:hAnsi="宋体" w:cs="宋体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shd w:val="clear" w:color="auto" w:fill="FFFFFF"/>
        <w:lang w:val="en-US" w:eastAsia="en-US" w:bidi="en-US"/>
      </w:rPr>
    </w:lvl>
  </w:abstractNum>
  <w:abstractNum w:abstractNumId="10">
    <w:nsid w:val="2470EC97"/>
    <w:multiLevelType w:val="singleLevel"/>
    <w:tmpl w:val="2470EC97"/>
    <w:lvl w:ilvl="0">
      <w:start w:val="2"/>
      <w:numFmt w:val="decimalEnclosedCircle"/>
      <w:lvlText w:val="%1"/>
      <w:lvlJc w:val="left"/>
      <w:rPr>
        <w:rFonts w:ascii="宋体" w:eastAsia="宋体" w:hAnsi="宋体" w:cs="宋体"/>
        <w:b w:val="0"/>
        <w:bCs w:val="0"/>
        <w:i w:val="0"/>
        <w:iCs w:val="0"/>
        <w:smallCaps w:val="0"/>
        <w:strike w:val="0"/>
        <w:color w:val="171416"/>
        <w:spacing w:val="0"/>
        <w:w w:val="100"/>
        <w:position w:val="0"/>
        <w:sz w:val="16"/>
        <w:szCs w:val="16"/>
        <w:u w:val="none"/>
        <w:shd w:val="clear" w:color="auto" w:fill="auto"/>
        <w:lang w:val="zh-TW" w:eastAsia="zh-TW" w:bidi="zh-TW"/>
      </w:rPr>
    </w:lvl>
  </w:abstractNum>
  <w:abstractNum w:abstractNumId="11">
    <w:nsid w:val="25B654F3"/>
    <w:multiLevelType w:val="singleLevel"/>
    <w:tmpl w:val="25B654F3"/>
    <w:lvl w:ilvl="0">
      <w:start w:val="100"/>
      <w:numFmt w:val="upperRoman"/>
      <w:lvlText w:val="%1."/>
      <w:lvlJc w:val="left"/>
      <w:rPr>
        <w:rFonts w:ascii="宋体" w:eastAsia="宋体" w:hAnsi="宋体" w:cs="宋体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shd w:val="clear" w:color="auto" w:fill="auto"/>
        <w:lang w:val="en-US" w:eastAsia="en-US" w:bidi="en-US"/>
      </w:rPr>
    </w:lvl>
  </w:abstractNum>
  <w:abstractNum w:abstractNumId="12">
    <w:nsid w:val="2A8F537B"/>
    <w:multiLevelType w:val="singleLevel"/>
    <w:tmpl w:val="2A8F537B"/>
    <w:lvl w:ilvl="0">
      <w:start w:val="16"/>
      <w:numFmt w:val="decimal"/>
      <w:lvlText w:val="%1."/>
      <w:lvlJc w:val="left"/>
      <w:rPr>
        <w:rFonts w:ascii="宋体" w:eastAsia="宋体" w:hAnsi="宋体" w:cs="宋体"/>
        <w:b w:val="0"/>
        <w:bCs w:val="0"/>
        <w:i w:val="0"/>
        <w:iCs w:val="0"/>
        <w:smallCaps w:val="0"/>
        <w:strike w:val="0"/>
        <w:color w:val="171416"/>
        <w:spacing w:val="0"/>
        <w:w w:val="100"/>
        <w:position w:val="0"/>
        <w:sz w:val="16"/>
        <w:szCs w:val="16"/>
        <w:u w:val="none"/>
        <w:shd w:val="clear" w:color="auto" w:fill="FFFFFF"/>
        <w:lang w:val="en-US" w:eastAsia="en-US" w:bidi="en-US"/>
      </w:rPr>
    </w:lvl>
  </w:abstractNum>
  <w:abstractNum w:abstractNumId="13">
    <w:nsid w:val="36E7DEE3"/>
    <w:multiLevelType w:val="singleLevel"/>
    <w:tmpl w:val="36E7DEE3"/>
    <w:lvl w:ilvl="0">
      <w:start w:val="30"/>
      <w:numFmt w:val="decimal"/>
      <w:lvlText w:val="%1."/>
      <w:lvlJc w:val="left"/>
      <w:pPr>
        <w:tabs>
          <w:tab w:val="num" w:pos="312"/>
        </w:tabs>
      </w:pPr>
    </w:lvl>
  </w:abstractNum>
  <w:abstractNum w:abstractNumId="14">
    <w:nsid w:val="4C05A1EA"/>
    <w:multiLevelType w:val="singleLevel"/>
    <w:tmpl w:val="4C05A1EA"/>
    <w:lvl w:ilvl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15">
    <w:nsid w:val="4D4DC07F"/>
    <w:multiLevelType w:val="singleLevel"/>
    <w:tmpl w:val="4D4DC07F"/>
    <w:lvl w:ilvl="0">
      <w:start w:val="1"/>
      <w:numFmt w:val="decimalEnclosedCircle"/>
      <w:lvlText w:val="%1"/>
      <w:lvlJc w:val="left"/>
      <w:rPr>
        <w:rFonts w:ascii="宋体" w:eastAsia="宋体" w:hAnsi="宋体" w:cs="宋体"/>
        <w:b w:val="0"/>
        <w:bCs w:val="0"/>
        <w:i w:val="0"/>
        <w:iCs w:val="0"/>
        <w:smallCaps w:val="0"/>
        <w:strike w:val="0"/>
        <w:color w:val="171416"/>
        <w:spacing w:val="0"/>
        <w:w w:val="100"/>
        <w:position w:val="0"/>
        <w:sz w:val="15"/>
        <w:szCs w:val="15"/>
        <w:u w:val="none"/>
        <w:shd w:val="clear" w:color="auto" w:fill="auto"/>
        <w:lang w:val="zh-TW" w:eastAsia="zh-TW" w:bidi="zh-TW"/>
      </w:rPr>
    </w:lvl>
  </w:abstractNum>
  <w:abstractNum w:abstractNumId="16">
    <w:nsid w:val="59ADCABA"/>
    <w:multiLevelType w:val="singleLevel"/>
    <w:tmpl w:val="59ADCABA"/>
    <w:lvl w:ilvl="0">
      <w:start w:val="1"/>
      <w:numFmt w:val="upperLetter"/>
      <w:lvlText w:val="%1."/>
      <w:lvlJc w:val="left"/>
      <w:rPr>
        <w:rFonts w:ascii="宋体" w:eastAsia="宋体" w:hAnsi="宋体" w:cs="宋体"/>
        <w:b w:val="0"/>
        <w:bCs w:val="0"/>
        <w:i w:val="0"/>
        <w:iCs w:val="0"/>
        <w:smallCaps w:val="0"/>
        <w:strike w:val="0"/>
        <w:color w:val="171416"/>
        <w:spacing w:val="0"/>
        <w:w w:val="100"/>
        <w:position w:val="0"/>
        <w:sz w:val="16"/>
        <w:szCs w:val="16"/>
        <w:u w:val="none"/>
        <w:shd w:val="clear" w:color="auto" w:fill="auto"/>
        <w:lang w:val="en-US" w:eastAsia="en-US" w:bidi="en-US"/>
      </w:rPr>
    </w:lvl>
  </w:abstractNum>
  <w:abstractNum w:abstractNumId="17">
    <w:nsid w:val="5A241D34"/>
    <w:multiLevelType w:val="singleLevel"/>
    <w:tmpl w:val="5A241D34"/>
    <w:lvl w:ilvl="0">
      <w:start w:val="1"/>
      <w:numFmt w:val="decimalEnclosedCircle"/>
      <w:lvlText w:val="%1"/>
      <w:lvlJc w:val="left"/>
      <w:rPr>
        <w:rFonts w:ascii="宋体" w:eastAsia="宋体" w:hAnsi="宋体" w:cs="宋体"/>
        <w:b w:val="0"/>
        <w:bCs w:val="0"/>
        <w:i w:val="0"/>
        <w:iCs w:val="0"/>
        <w:smallCaps w:val="0"/>
        <w:strike w:val="0"/>
        <w:color w:val="171416"/>
        <w:spacing w:val="0"/>
        <w:w w:val="100"/>
        <w:position w:val="0"/>
        <w:sz w:val="15"/>
        <w:szCs w:val="15"/>
        <w:u w:val="none"/>
        <w:shd w:val="clear" w:color="auto" w:fill="auto"/>
        <w:lang w:val="zh-TW" w:eastAsia="zh-TW" w:bidi="zh-TW"/>
      </w:rPr>
    </w:lvl>
  </w:abstractNum>
  <w:abstractNum w:abstractNumId="18">
    <w:nsid w:val="60C4A6DF"/>
    <w:multiLevelType w:val="singleLevel"/>
    <w:tmpl w:val="60C4A6DF"/>
    <w:lvl w:ilvl="0">
      <w:start w:val="13"/>
      <w:numFmt w:val="decimal"/>
      <w:suff w:val="nothing"/>
      <w:lvlText w:val="%1."/>
      <w:lvlJc w:val="left"/>
    </w:lvl>
  </w:abstractNum>
  <w:abstractNum w:abstractNumId="19">
    <w:nsid w:val="60C4AB7E"/>
    <w:multiLevelType w:val="singleLevel"/>
    <w:tmpl w:val="60C4AB7E"/>
    <w:lvl w:ilvl="0">
      <w:start w:val="2"/>
      <w:numFmt w:val="decimal"/>
      <w:suff w:val="nothing"/>
      <w:lvlText w:val="(%1)"/>
      <w:lvlJc w:val="left"/>
    </w:lvl>
  </w:abstractNum>
  <w:abstractNum w:abstractNumId="20">
    <w:nsid w:val="60C4AF24"/>
    <w:multiLevelType w:val="singleLevel"/>
    <w:tmpl w:val="60C4AF24"/>
    <w:lvl w:ilvl="0">
      <w:start w:val="2"/>
      <w:numFmt w:val="decimal"/>
      <w:suff w:val="nothing"/>
      <w:lvlText w:val="%1)"/>
      <w:lvlJc w:val="left"/>
    </w:lvl>
  </w:abstractNum>
  <w:abstractNum w:abstractNumId="21">
    <w:nsid w:val="60C4AFBE"/>
    <w:multiLevelType w:val="singleLevel"/>
    <w:tmpl w:val="60C4AFBE"/>
    <w:lvl w:ilvl="0">
      <w:start w:val="3"/>
      <w:numFmt w:val="decimal"/>
      <w:suff w:val="nothing"/>
      <w:lvlText w:val="(%1)"/>
      <w:lvlJc w:val="left"/>
    </w:lvl>
  </w:abstractNum>
  <w:abstractNum w:abstractNumId="22">
    <w:nsid w:val="60C4B229"/>
    <w:multiLevelType w:val="singleLevel"/>
    <w:tmpl w:val="60C4B229"/>
    <w:lvl w:ilvl="0">
      <w:start w:val="17"/>
      <w:numFmt w:val="decimal"/>
      <w:suff w:val="nothing"/>
      <w:lvlText w:val="%1."/>
      <w:lvlJc w:val="left"/>
    </w:lvl>
  </w:abstractNum>
  <w:abstractNum w:abstractNumId="23">
    <w:nsid w:val="60C4B443"/>
    <w:multiLevelType w:val="singleLevel"/>
    <w:tmpl w:val="60C4B443"/>
    <w:lvl w:ilvl="0">
      <w:start w:val="2"/>
      <w:numFmt w:val="decimal"/>
      <w:suff w:val="nothing"/>
      <w:lvlText w:val="(%1)"/>
      <w:lvlJc w:val="left"/>
    </w:lvl>
  </w:abstractNum>
  <w:abstractNum w:abstractNumId="24">
    <w:nsid w:val="60C4B979"/>
    <w:multiLevelType w:val="singleLevel"/>
    <w:tmpl w:val="60C4B979"/>
    <w:lvl w:ilvl="0">
      <w:start w:val="1"/>
      <w:numFmt w:val="decimal"/>
      <w:suff w:val="nothing"/>
      <w:lvlText w:val="（%1）"/>
      <w:lvlJc w:val="left"/>
    </w:lvl>
  </w:abstractNum>
  <w:abstractNum w:abstractNumId="25">
    <w:nsid w:val="60C4BB9C"/>
    <w:multiLevelType w:val="singleLevel"/>
    <w:tmpl w:val="60C4BB9C"/>
    <w:lvl w:ilvl="0">
      <w:start w:val="2"/>
      <w:numFmt w:val="decimal"/>
      <w:suff w:val="nothing"/>
      <w:lvlText w:val="(%1)"/>
      <w:lvlJc w:val="left"/>
    </w:lvl>
  </w:abstractNum>
  <w:abstractNum w:abstractNumId="26">
    <w:nsid w:val="60C5DAB7"/>
    <w:multiLevelType w:val="singleLevel"/>
    <w:tmpl w:val="60C5DAB7"/>
    <w:lvl w:ilvl="0">
      <w:start w:val="2"/>
      <w:numFmt w:val="chineseCounting"/>
      <w:suff w:val="nothing"/>
      <w:lvlText w:val="%1、"/>
      <w:lvlJc w:val="left"/>
    </w:lvl>
  </w:abstractNum>
  <w:abstractNum w:abstractNumId="27">
    <w:nsid w:val="60C5DCAF"/>
    <w:multiLevelType w:val="singleLevel"/>
    <w:tmpl w:val="60C5DCAF"/>
    <w:lvl w:ilvl="0">
      <w:start w:val="16"/>
      <w:numFmt w:val="decimal"/>
      <w:suff w:val="nothing"/>
      <w:lvlText w:val="%1."/>
      <w:lvlJc w:val="left"/>
    </w:lvl>
  </w:abstractNum>
  <w:abstractNum w:abstractNumId="28">
    <w:nsid w:val="60C5DDD3"/>
    <w:multiLevelType w:val="singleLevel"/>
    <w:tmpl w:val="60C5DDD3"/>
    <w:lvl w:ilvl="0">
      <w:start w:val="2"/>
      <w:numFmt w:val="decimal"/>
      <w:suff w:val="nothing"/>
      <w:lvlText w:val="（%1）"/>
      <w:lvlJc w:val="left"/>
    </w:lvl>
  </w:abstractNum>
  <w:abstractNum w:abstractNumId="29">
    <w:nsid w:val="60C5DEC3"/>
    <w:multiLevelType w:val="singleLevel"/>
    <w:tmpl w:val="60C5DEC3"/>
    <w:lvl w:ilvl="0">
      <w:start w:val="4"/>
      <w:numFmt w:val="chineseCounting"/>
      <w:suff w:val="nothing"/>
      <w:lvlText w:val="%1、"/>
      <w:lvlJc w:val="left"/>
    </w:lvl>
  </w:abstractNum>
  <w:abstractNum w:abstractNumId="30">
    <w:nsid w:val="60C5E0C3"/>
    <w:multiLevelType w:val="singleLevel"/>
    <w:tmpl w:val="60C5E0C3"/>
    <w:lvl w:ilvl="0">
      <w:start w:val="19"/>
      <w:numFmt w:val="decimal"/>
      <w:suff w:val="nothing"/>
      <w:lvlText w:val="%1."/>
      <w:lvlJc w:val="left"/>
    </w:lvl>
  </w:abstractNum>
  <w:abstractNum w:abstractNumId="31">
    <w:nsid w:val="72183CF9"/>
    <w:multiLevelType w:val="singleLevel"/>
    <w:tmpl w:val="72183CF9"/>
    <w:lvl w:ilvl="0">
      <w:start w:val="4"/>
      <w:numFmt w:val="upperLetter"/>
      <w:lvlText w:val="%1."/>
      <w:lvlJc w:val="left"/>
      <w:rPr>
        <w:rFonts w:ascii="宋体" w:eastAsia="宋体" w:hAnsi="宋体" w:cs="宋体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shd w:val="clear" w:color="auto" w:fill="auto"/>
        <w:lang w:val="en-US" w:eastAsia="en-US" w:bidi="en-US"/>
      </w:rPr>
    </w:lvl>
  </w:abstractNum>
  <w:num w:numId="1">
    <w:abstractNumId w:val="18"/>
  </w:num>
  <w:num w:numId="2">
    <w:abstractNumId w:val="19"/>
  </w:num>
  <w:num w:numId="3">
    <w:abstractNumId w:val="20"/>
  </w:num>
  <w:num w:numId="4">
    <w:abstractNumId w:val="21"/>
  </w:num>
  <w:num w:numId="5">
    <w:abstractNumId w:val="22"/>
  </w:num>
  <w:num w:numId="6">
    <w:abstractNumId w:val="23"/>
  </w:num>
  <w:num w:numId="7">
    <w:abstractNumId w:val="24"/>
  </w:num>
  <w:num w:numId="8">
    <w:abstractNumId w:val="25"/>
  </w:num>
  <w:num w:numId="9">
    <w:abstractNumId w:val="26"/>
  </w:num>
  <w:num w:numId="10">
    <w:abstractNumId w:val="27"/>
  </w:num>
  <w:num w:numId="11">
    <w:abstractNumId w:val="28"/>
  </w:num>
  <w:num w:numId="12">
    <w:abstractNumId w:val="29"/>
  </w:num>
  <w:num w:numId="13">
    <w:abstractNumId w:val="30"/>
  </w:num>
  <w:num w:numId="14">
    <w:abstractNumId w:val="7"/>
  </w:num>
  <w:num w:numId="15">
    <w:abstractNumId w:val="5"/>
  </w:num>
  <w:num w:numId="16">
    <w:abstractNumId w:val="16"/>
  </w:num>
  <w:num w:numId="17">
    <w:abstractNumId w:val="3"/>
  </w:num>
  <w:num w:numId="18">
    <w:abstractNumId w:val="2"/>
  </w:num>
  <w:num w:numId="19">
    <w:abstractNumId w:val="9"/>
  </w:num>
  <w:num w:numId="20">
    <w:abstractNumId w:val="11"/>
  </w:num>
  <w:num w:numId="21">
    <w:abstractNumId w:val="31"/>
  </w:num>
  <w:num w:numId="22">
    <w:abstractNumId w:val="8"/>
  </w:num>
  <w:num w:numId="23">
    <w:abstractNumId w:val="0"/>
  </w:num>
  <w:num w:numId="24">
    <w:abstractNumId w:val="12"/>
  </w:num>
  <w:num w:numId="25">
    <w:abstractNumId w:val="17"/>
  </w:num>
  <w:num w:numId="26">
    <w:abstractNumId w:val="4"/>
  </w:num>
  <w:num w:numId="27">
    <w:abstractNumId w:val="15"/>
  </w:num>
  <w:num w:numId="28">
    <w:abstractNumId w:val="6"/>
  </w:num>
  <w:num w:numId="29">
    <w:abstractNumId w:val="10"/>
  </w:num>
  <w:num w:numId="30">
    <w:abstractNumId w:val="1"/>
  </w:num>
  <w:num w:numId="31">
    <w:abstractNumId w:val="14"/>
  </w:num>
  <w:num w:numId="3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19BB"/>
    <w:rsid w:val="00196A92"/>
    <w:rsid w:val="00204E93"/>
    <w:rsid w:val="00554D25"/>
    <w:rsid w:val="005C6F3B"/>
    <w:rsid w:val="005D569C"/>
    <w:rsid w:val="00725E43"/>
    <w:rsid w:val="0085195F"/>
    <w:rsid w:val="00896926"/>
    <w:rsid w:val="008F5C49"/>
    <w:rsid w:val="00977AE5"/>
    <w:rsid w:val="00B26527"/>
    <w:rsid w:val="00BE19DA"/>
    <w:rsid w:val="00C459D8"/>
    <w:rsid w:val="00D462E2"/>
    <w:rsid w:val="00DB58F6"/>
    <w:rsid w:val="00DC19BB"/>
    <w:rsid w:val="00FA3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 w:qFormat="1"/>
    <w:lsdException w:name="footer" w:uiPriority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5C49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qFormat/>
    <w:rsid w:val="008F5C4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customStyle="1" w:styleId="Char">
    <w:name w:val="页脚 Char"/>
    <w:basedOn w:val="a0"/>
    <w:link w:val="a3"/>
    <w:rsid w:val="008F5C49"/>
    <w:rPr>
      <w:sz w:val="18"/>
      <w:szCs w:val="24"/>
    </w:rPr>
  </w:style>
  <w:style w:type="paragraph" w:styleId="a4">
    <w:name w:val="header"/>
    <w:basedOn w:val="a"/>
    <w:link w:val="Char0"/>
    <w:qFormat/>
    <w:rsid w:val="008F5C49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customStyle="1" w:styleId="Char0">
    <w:name w:val="页眉 Char"/>
    <w:basedOn w:val="a0"/>
    <w:link w:val="a4"/>
    <w:rsid w:val="008F5C49"/>
    <w:rPr>
      <w:sz w:val="18"/>
      <w:szCs w:val="24"/>
    </w:rPr>
  </w:style>
  <w:style w:type="table" w:styleId="a5">
    <w:name w:val="Table Grid"/>
    <w:basedOn w:val="a1"/>
    <w:qFormat/>
    <w:rsid w:val="008F5C49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Char1"/>
    <w:unhideWhenUsed/>
    <w:rsid w:val="008F5C49"/>
    <w:rPr>
      <w:sz w:val="18"/>
      <w:szCs w:val="18"/>
    </w:rPr>
  </w:style>
  <w:style w:type="character" w:customStyle="1" w:styleId="Char1">
    <w:name w:val="批注框文本 Char"/>
    <w:basedOn w:val="a0"/>
    <w:link w:val="a6"/>
    <w:rsid w:val="008F5C49"/>
    <w:rPr>
      <w:sz w:val="18"/>
      <w:szCs w:val="18"/>
    </w:rPr>
  </w:style>
  <w:style w:type="character" w:customStyle="1" w:styleId="Bodytext3">
    <w:name w:val="Body text|3_"/>
    <w:link w:val="Bodytext30"/>
    <w:rsid w:val="00725E43"/>
    <w:rPr>
      <w:rFonts w:ascii="宋体" w:eastAsia="宋体" w:hAnsi="宋体" w:cs="宋体"/>
      <w:sz w:val="22"/>
      <w:lang w:val="zh-TW" w:eastAsia="zh-TW" w:bidi="zh-TW"/>
    </w:rPr>
  </w:style>
  <w:style w:type="paragraph" w:customStyle="1" w:styleId="Bodytext30">
    <w:name w:val="Body text|3"/>
    <w:basedOn w:val="a"/>
    <w:link w:val="Bodytext3"/>
    <w:rsid w:val="00725E43"/>
    <w:pPr>
      <w:spacing w:after="260"/>
      <w:jc w:val="center"/>
    </w:pPr>
    <w:rPr>
      <w:rFonts w:ascii="宋体" w:eastAsia="宋体" w:hAnsi="宋体" w:cs="宋体"/>
      <w:sz w:val="22"/>
      <w:szCs w:val="22"/>
      <w:lang w:val="zh-TW" w:eastAsia="zh-TW" w:bidi="zh-TW"/>
    </w:rPr>
  </w:style>
  <w:style w:type="character" w:customStyle="1" w:styleId="Bodytext2">
    <w:name w:val="Body text|2_"/>
    <w:link w:val="Bodytext20"/>
    <w:rsid w:val="00725E43"/>
    <w:rPr>
      <w:rFonts w:ascii="宋体" w:eastAsia="宋体" w:hAnsi="宋体" w:cs="宋体"/>
      <w:color w:val="171416"/>
      <w:sz w:val="13"/>
      <w:szCs w:val="13"/>
      <w:lang w:val="zh-TW" w:eastAsia="zh-TW" w:bidi="zh-TW"/>
    </w:rPr>
  </w:style>
  <w:style w:type="paragraph" w:customStyle="1" w:styleId="Bodytext20">
    <w:name w:val="Body text|2"/>
    <w:basedOn w:val="a"/>
    <w:link w:val="Bodytext2"/>
    <w:rsid w:val="00725E43"/>
    <w:pPr>
      <w:jc w:val="left"/>
    </w:pPr>
    <w:rPr>
      <w:rFonts w:ascii="宋体" w:eastAsia="宋体" w:hAnsi="宋体" w:cs="宋体"/>
      <w:color w:val="171416"/>
      <w:sz w:val="13"/>
      <w:szCs w:val="13"/>
      <w:lang w:val="zh-TW" w:eastAsia="zh-TW" w:bidi="zh-TW"/>
    </w:rPr>
  </w:style>
  <w:style w:type="character" w:customStyle="1" w:styleId="Heading11">
    <w:name w:val="Heading #1|1_"/>
    <w:link w:val="Heading110"/>
    <w:rsid w:val="00725E43"/>
    <w:rPr>
      <w:rFonts w:ascii="宋体" w:eastAsia="宋体" w:hAnsi="宋体" w:cs="宋体"/>
      <w:sz w:val="34"/>
      <w:szCs w:val="34"/>
      <w:lang w:val="zh-TW" w:eastAsia="zh-TW" w:bidi="zh-TW"/>
    </w:rPr>
  </w:style>
  <w:style w:type="paragraph" w:customStyle="1" w:styleId="Heading110">
    <w:name w:val="Heading #1|1"/>
    <w:basedOn w:val="a"/>
    <w:link w:val="Heading11"/>
    <w:qFormat/>
    <w:rsid w:val="00725E43"/>
    <w:pPr>
      <w:spacing w:after="180"/>
      <w:jc w:val="center"/>
      <w:outlineLvl w:val="0"/>
    </w:pPr>
    <w:rPr>
      <w:rFonts w:ascii="宋体" w:eastAsia="宋体" w:hAnsi="宋体" w:cs="宋体"/>
      <w:sz w:val="34"/>
      <w:szCs w:val="34"/>
      <w:lang w:val="zh-TW" w:eastAsia="zh-TW" w:bidi="zh-TW"/>
    </w:rPr>
  </w:style>
  <w:style w:type="character" w:customStyle="1" w:styleId="Picturecaption1">
    <w:name w:val="Picture caption|1_"/>
    <w:link w:val="Picturecaption10"/>
    <w:qFormat/>
    <w:rsid w:val="00725E43"/>
    <w:rPr>
      <w:rFonts w:ascii="宋体" w:eastAsia="宋体" w:hAnsi="宋体" w:cs="宋体"/>
      <w:color w:val="171416"/>
      <w:sz w:val="15"/>
      <w:szCs w:val="15"/>
      <w:lang w:val="zh-TW" w:eastAsia="zh-TW" w:bidi="zh-TW"/>
    </w:rPr>
  </w:style>
  <w:style w:type="paragraph" w:customStyle="1" w:styleId="Picturecaption10">
    <w:name w:val="Picture caption|1"/>
    <w:basedOn w:val="a"/>
    <w:link w:val="Picturecaption1"/>
    <w:qFormat/>
    <w:rsid w:val="00725E43"/>
    <w:pPr>
      <w:spacing w:line="312" w:lineRule="auto"/>
      <w:ind w:left="130" w:hanging="130"/>
      <w:jc w:val="left"/>
    </w:pPr>
    <w:rPr>
      <w:rFonts w:ascii="宋体" w:eastAsia="宋体" w:hAnsi="宋体" w:cs="宋体"/>
      <w:color w:val="171416"/>
      <w:sz w:val="15"/>
      <w:szCs w:val="15"/>
      <w:lang w:val="zh-TW" w:eastAsia="zh-TW" w:bidi="zh-TW"/>
    </w:rPr>
  </w:style>
  <w:style w:type="character" w:customStyle="1" w:styleId="Tablecaption1">
    <w:name w:val="Table caption|1_"/>
    <w:link w:val="Tablecaption10"/>
    <w:rsid w:val="00725E43"/>
    <w:rPr>
      <w:rFonts w:ascii="宋体" w:eastAsia="宋体" w:hAnsi="宋体" w:cs="宋体"/>
      <w:sz w:val="15"/>
      <w:szCs w:val="15"/>
      <w:lang w:val="zh-TW" w:eastAsia="zh-TW" w:bidi="zh-TW"/>
    </w:rPr>
  </w:style>
  <w:style w:type="paragraph" w:customStyle="1" w:styleId="Tablecaption10">
    <w:name w:val="Table caption|1"/>
    <w:basedOn w:val="a"/>
    <w:link w:val="Tablecaption1"/>
    <w:rsid w:val="00725E43"/>
    <w:pPr>
      <w:jc w:val="left"/>
    </w:pPr>
    <w:rPr>
      <w:rFonts w:ascii="宋体" w:eastAsia="宋体" w:hAnsi="宋体" w:cs="宋体"/>
      <w:sz w:val="15"/>
      <w:szCs w:val="15"/>
      <w:lang w:val="zh-TW" w:eastAsia="zh-TW" w:bidi="zh-TW"/>
    </w:rPr>
  </w:style>
  <w:style w:type="character" w:customStyle="1" w:styleId="Bodytext1">
    <w:name w:val="Body text|1_"/>
    <w:link w:val="Bodytext10"/>
    <w:rsid w:val="00725E43"/>
    <w:rPr>
      <w:rFonts w:ascii="宋体" w:eastAsia="宋体" w:hAnsi="宋体" w:cs="宋体"/>
      <w:color w:val="171416"/>
      <w:sz w:val="15"/>
      <w:szCs w:val="15"/>
      <w:lang w:val="zh-TW" w:eastAsia="zh-TW" w:bidi="zh-TW"/>
    </w:rPr>
  </w:style>
  <w:style w:type="paragraph" w:customStyle="1" w:styleId="Bodytext10">
    <w:name w:val="Body text|1"/>
    <w:basedOn w:val="a"/>
    <w:link w:val="Bodytext1"/>
    <w:rsid w:val="00725E43"/>
    <w:pPr>
      <w:spacing w:line="394" w:lineRule="auto"/>
      <w:jc w:val="left"/>
    </w:pPr>
    <w:rPr>
      <w:rFonts w:ascii="宋体" w:eastAsia="宋体" w:hAnsi="宋体" w:cs="宋体"/>
      <w:color w:val="171416"/>
      <w:sz w:val="15"/>
      <w:szCs w:val="15"/>
      <w:lang w:val="zh-TW" w:eastAsia="zh-TW" w:bidi="zh-TW"/>
    </w:rPr>
  </w:style>
  <w:style w:type="character" w:customStyle="1" w:styleId="Other1">
    <w:name w:val="Other|1_"/>
    <w:link w:val="Other10"/>
    <w:rsid w:val="00725E43"/>
    <w:rPr>
      <w:rFonts w:ascii="宋体" w:eastAsia="宋体" w:hAnsi="宋体" w:cs="宋体"/>
      <w:color w:val="171416"/>
      <w:sz w:val="15"/>
      <w:szCs w:val="15"/>
      <w:lang w:val="zh-TW" w:eastAsia="zh-TW" w:bidi="zh-TW"/>
    </w:rPr>
  </w:style>
  <w:style w:type="paragraph" w:customStyle="1" w:styleId="Other10">
    <w:name w:val="Other|1"/>
    <w:basedOn w:val="a"/>
    <w:link w:val="Other1"/>
    <w:rsid w:val="00725E43"/>
    <w:pPr>
      <w:spacing w:line="394" w:lineRule="auto"/>
      <w:jc w:val="left"/>
    </w:pPr>
    <w:rPr>
      <w:rFonts w:ascii="宋体" w:eastAsia="宋体" w:hAnsi="宋体" w:cs="宋体"/>
      <w:color w:val="171416"/>
      <w:sz w:val="15"/>
      <w:szCs w:val="15"/>
      <w:lang w:val="zh-TW" w:eastAsia="zh-TW" w:bidi="zh-TW"/>
    </w:rPr>
  </w:style>
  <w:style w:type="character" w:customStyle="1" w:styleId="Heading21">
    <w:name w:val="Heading #2|1_"/>
    <w:link w:val="Heading210"/>
    <w:rsid w:val="00725E43"/>
    <w:rPr>
      <w:rFonts w:ascii="宋体" w:eastAsia="宋体" w:hAnsi="宋体" w:cs="宋体"/>
      <w:sz w:val="30"/>
      <w:szCs w:val="30"/>
      <w:lang w:val="zh-TW" w:eastAsia="zh-TW" w:bidi="zh-TW"/>
    </w:rPr>
  </w:style>
  <w:style w:type="paragraph" w:customStyle="1" w:styleId="Heading210">
    <w:name w:val="Heading #2|1"/>
    <w:basedOn w:val="a"/>
    <w:link w:val="Heading21"/>
    <w:rsid w:val="00725E43"/>
    <w:pPr>
      <w:ind w:left="10840"/>
      <w:jc w:val="left"/>
      <w:outlineLvl w:val="1"/>
    </w:pPr>
    <w:rPr>
      <w:rFonts w:ascii="宋体" w:eastAsia="宋体" w:hAnsi="宋体" w:cs="宋体"/>
      <w:sz w:val="30"/>
      <w:szCs w:val="30"/>
      <w:lang w:val="zh-TW" w:eastAsia="zh-TW" w:bidi="zh-TW"/>
    </w:rPr>
  </w:style>
  <w:style w:type="character" w:customStyle="1" w:styleId="a7">
    <w:name w:val="正文文本_"/>
    <w:link w:val="1"/>
    <w:rsid w:val="00896926"/>
    <w:rPr>
      <w:rFonts w:ascii="MingLiU" w:eastAsia="MingLiU" w:hAnsi="MingLiU" w:cs="MingLiU"/>
      <w:sz w:val="22"/>
      <w:shd w:val="clear" w:color="auto" w:fill="FFFFFF"/>
      <w:lang w:val="zh-CN" w:bidi="zh-CN"/>
    </w:rPr>
  </w:style>
  <w:style w:type="paragraph" w:customStyle="1" w:styleId="1">
    <w:name w:val="正文文本1"/>
    <w:basedOn w:val="a"/>
    <w:link w:val="a7"/>
    <w:rsid w:val="00896926"/>
    <w:pPr>
      <w:shd w:val="clear" w:color="auto" w:fill="FFFFFF"/>
      <w:spacing w:line="276" w:lineRule="auto"/>
      <w:jc w:val="left"/>
    </w:pPr>
    <w:rPr>
      <w:rFonts w:ascii="MingLiU" w:eastAsia="MingLiU" w:hAnsi="MingLiU" w:cs="MingLiU"/>
      <w:sz w:val="22"/>
      <w:szCs w:val="22"/>
      <w:lang w:val="zh-CN" w:bidi="zh-CN"/>
    </w:rPr>
  </w:style>
  <w:style w:type="character" w:customStyle="1" w:styleId="a8">
    <w:name w:val="其他_"/>
    <w:link w:val="a9"/>
    <w:rsid w:val="00896926"/>
    <w:rPr>
      <w:rFonts w:ascii="MingLiU" w:eastAsia="MingLiU" w:hAnsi="MingLiU" w:cs="MingLiU"/>
      <w:shd w:val="clear" w:color="auto" w:fill="FFFFFF"/>
      <w:lang w:val="zh-CN" w:bidi="zh-CN"/>
    </w:rPr>
  </w:style>
  <w:style w:type="paragraph" w:customStyle="1" w:styleId="a9">
    <w:name w:val="其他"/>
    <w:basedOn w:val="a"/>
    <w:link w:val="a8"/>
    <w:rsid w:val="00896926"/>
    <w:pPr>
      <w:shd w:val="clear" w:color="auto" w:fill="FFFFFF"/>
      <w:spacing w:line="271" w:lineRule="auto"/>
      <w:jc w:val="left"/>
    </w:pPr>
    <w:rPr>
      <w:rFonts w:ascii="MingLiU" w:eastAsia="MingLiU" w:hAnsi="MingLiU" w:cs="MingLiU"/>
      <w:szCs w:val="22"/>
      <w:lang w:val="zh-CN" w:bidi="zh-CN"/>
    </w:rPr>
  </w:style>
  <w:style w:type="paragraph" w:styleId="aa">
    <w:name w:val="Body Text"/>
    <w:basedOn w:val="a"/>
    <w:link w:val="Char2"/>
    <w:uiPriority w:val="1"/>
    <w:qFormat/>
    <w:rsid w:val="005C6F3B"/>
    <w:pPr>
      <w:autoSpaceDE w:val="0"/>
      <w:autoSpaceDN w:val="0"/>
      <w:spacing w:before="43"/>
      <w:ind w:left="224"/>
      <w:jc w:val="left"/>
    </w:pPr>
    <w:rPr>
      <w:rFonts w:ascii="宋体" w:eastAsia="宋体" w:hAnsi="宋体" w:cs="宋体"/>
      <w:kern w:val="0"/>
      <w:szCs w:val="21"/>
      <w:lang w:val="zh-CN" w:bidi="zh-CN"/>
    </w:rPr>
  </w:style>
  <w:style w:type="character" w:customStyle="1" w:styleId="Char2">
    <w:name w:val="正文文本 Char"/>
    <w:basedOn w:val="a0"/>
    <w:link w:val="aa"/>
    <w:uiPriority w:val="1"/>
    <w:rsid w:val="005C6F3B"/>
    <w:rPr>
      <w:rFonts w:ascii="宋体" w:eastAsia="宋体" w:hAnsi="宋体" w:cs="宋体"/>
      <w:kern w:val="0"/>
      <w:szCs w:val="21"/>
      <w:lang w:val="zh-CN" w:bidi="zh-CN"/>
    </w:rPr>
  </w:style>
  <w:style w:type="paragraph" w:styleId="ab">
    <w:name w:val="List Paragraph"/>
    <w:basedOn w:val="a"/>
    <w:link w:val="Char3"/>
    <w:uiPriority w:val="1"/>
    <w:qFormat/>
    <w:rsid w:val="005C6F3B"/>
    <w:pPr>
      <w:autoSpaceDE w:val="0"/>
      <w:autoSpaceDN w:val="0"/>
      <w:spacing w:before="43"/>
      <w:ind w:left="224"/>
      <w:jc w:val="left"/>
    </w:pPr>
    <w:rPr>
      <w:rFonts w:ascii="宋体" w:eastAsia="宋体" w:hAnsi="宋体" w:cs="宋体"/>
      <w:kern w:val="0"/>
      <w:sz w:val="22"/>
      <w:szCs w:val="22"/>
      <w:lang w:val="zh-CN" w:bidi="zh-CN"/>
    </w:rPr>
  </w:style>
  <w:style w:type="character" w:customStyle="1" w:styleId="Char3">
    <w:name w:val="列出段落 Char"/>
    <w:link w:val="ab"/>
    <w:uiPriority w:val="1"/>
    <w:rsid w:val="005C6F3B"/>
    <w:rPr>
      <w:rFonts w:ascii="宋体" w:eastAsia="宋体" w:hAnsi="宋体" w:cs="宋体"/>
      <w:kern w:val="0"/>
      <w:sz w:val="22"/>
      <w:lang w:val="zh-CN" w:bidi="zh-CN"/>
    </w:rPr>
  </w:style>
  <w:style w:type="paragraph" w:customStyle="1" w:styleId="TableParagraph">
    <w:name w:val="Table Paragraph"/>
    <w:basedOn w:val="a"/>
    <w:uiPriority w:val="1"/>
    <w:qFormat/>
    <w:rsid w:val="005C6F3B"/>
    <w:pPr>
      <w:autoSpaceDE w:val="0"/>
      <w:autoSpaceDN w:val="0"/>
      <w:jc w:val="center"/>
    </w:pPr>
    <w:rPr>
      <w:rFonts w:ascii="Calibri" w:eastAsia="Calibri" w:hAnsi="Calibri" w:cs="Calibri"/>
      <w:kern w:val="0"/>
      <w:sz w:val="22"/>
      <w:szCs w:val="22"/>
      <w:lang w:val="zh-CN" w:bidi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 w:qFormat="1"/>
    <w:lsdException w:name="footer" w:uiPriority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5C49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qFormat/>
    <w:rsid w:val="008F5C4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customStyle="1" w:styleId="Char">
    <w:name w:val="页脚 Char"/>
    <w:basedOn w:val="a0"/>
    <w:link w:val="a3"/>
    <w:rsid w:val="008F5C49"/>
    <w:rPr>
      <w:sz w:val="18"/>
      <w:szCs w:val="24"/>
    </w:rPr>
  </w:style>
  <w:style w:type="paragraph" w:styleId="a4">
    <w:name w:val="header"/>
    <w:basedOn w:val="a"/>
    <w:link w:val="Char0"/>
    <w:qFormat/>
    <w:rsid w:val="008F5C49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customStyle="1" w:styleId="Char0">
    <w:name w:val="页眉 Char"/>
    <w:basedOn w:val="a0"/>
    <w:link w:val="a4"/>
    <w:rsid w:val="008F5C49"/>
    <w:rPr>
      <w:sz w:val="18"/>
      <w:szCs w:val="24"/>
    </w:rPr>
  </w:style>
  <w:style w:type="table" w:styleId="a5">
    <w:name w:val="Table Grid"/>
    <w:basedOn w:val="a1"/>
    <w:qFormat/>
    <w:rsid w:val="008F5C49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Char1"/>
    <w:unhideWhenUsed/>
    <w:rsid w:val="008F5C49"/>
    <w:rPr>
      <w:sz w:val="18"/>
      <w:szCs w:val="18"/>
    </w:rPr>
  </w:style>
  <w:style w:type="character" w:customStyle="1" w:styleId="Char1">
    <w:name w:val="批注框文本 Char"/>
    <w:basedOn w:val="a0"/>
    <w:link w:val="a6"/>
    <w:rsid w:val="008F5C49"/>
    <w:rPr>
      <w:sz w:val="18"/>
      <w:szCs w:val="18"/>
    </w:rPr>
  </w:style>
  <w:style w:type="character" w:customStyle="1" w:styleId="Bodytext3">
    <w:name w:val="Body text|3_"/>
    <w:link w:val="Bodytext30"/>
    <w:rsid w:val="00725E43"/>
    <w:rPr>
      <w:rFonts w:ascii="宋体" w:eastAsia="宋体" w:hAnsi="宋体" w:cs="宋体"/>
      <w:sz w:val="22"/>
      <w:lang w:val="zh-TW" w:eastAsia="zh-TW" w:bidi="zh-TW"/>
    </w:rPr>
  </w:style>
  <w:style w:type="paragraph" w:customStyle="1" w:styleId="Bodytext30">
    <w:name w:val="Body text|3"/>
    <w:basedOn w:val="a"/>
    <w:link w:val="Bodytext3"/>
    <w:rsid w:val="00725E43"/>
    <w:pPr>
      <w:spacing w:after="260"/>
      <w:jc w:val="center"/>
    </w:pPr>
    <w:rPr>
      <w:rFonts w:ascii="宋体" w:eastAsia="宋体" w:hAnsi="宋体" w:cs="宋体"/>
      <w:sz w:val="22"/>
      <w:szCs w:val="22"/>
      <w:lang w:val="zh-TW" w:eastAsia="zh-TW" w:bidi="zh-TW"/>
    </w:rPr>
  </w:style>
  <w:style w:type="character" w:customStyle="1" w:styleId="Bodytext2">
    <w:name w:val="Body text|2_"/>
    <w:link w:val="Bodytext20"/>
    <w:rsid w:val="00725E43"/>
    <w:rPr>
      <w:rFonts w:ascii="宋体" w:eastAsia="宋体" w:hAnsi="宋体" w:cs="宋体"/>
      <w:color w:val="171416"/>
      <w:sz w:val="13"/>
      <w:szCs w:val="13"/>
      <w:lang w:val="zh-TW" w:eastAsia="zh-TW" w:bidi="zh-TW"/>
    </w:rPr>
  </w:style>
  <w:style w:type="paragraph" w:customStyle="1" w:styleId="Bodytext20">
    <w:name w:val="Body text|2"/>
    <w:basedOn w:val="a"/>
    <w:link w:val="Bodytext2"/>
    <w:rsid w:val="00725E43"/>
    <w:pPr>
      <w:jc w:val="left"/>
    </w:pPr>
    <w:rPr>
      <w:rFonts w:ascii="宋体" w:eastAsia="宋体" w:hAnsi="宋体" w:cs="宋体"/>
      <w:color w:val="171416"/>
      <w:sz w:val="13"/>
      <w:szCs w:val="13"/>
      <w:lang w:val="zh-TW" w:eastAsia="zh-TW" w:bidi="zh-TW"/>
    </w:rPr>
  </w:style>
  <w:style w:type="character" w:customStyle="1" w:styleId="Heading11">
    <w:name w:val="Heading #1|1_"/>
    <w:link w:val="Heading110"/>
    <w:rsid w:val="00725E43"/>
    <w:rPr>
      <w:rFonts w:ascii="宋体" w:eastAsia="宋体" w:hAnsi="宋体" w:cs="宋体"/>
      <w:sz w:val="34"/>
      <w:szCs w:val="34"/>
      <w:lang w:val="zh-TW" w:eastAsia="zh-TW" w:bidi="zh-TW"/>
    </w:rPr>
  </w:style>
  <w:style w:type="paragraph" w:customStyle="1" w:styleId="Heading110">
    <w:name w:val="Heading #1|1"/>
    <w:basedOn w:val="a"/>
    <w:link w:val="Heading11"/>
    <w:qFormat/>
    <w:rsid w:val="00725E43"/>
    <w:pPr>
      <w:spacing w:after="180"/>
      <w:jc w:val="center"/>
      <w:outlineLvl w:val="0"/>
    </w:pPr>
    <w:rPr>
      <w:rFonts w:ascii="宋体" w:eastAsia="宋体" w:hAnsi="宋体" w:cs="宋体"/>
      <w:sz w:val="34"/>
      <w:szCs w:val="34"/>
      <w:lang w:val="zh-TW" w:eastAsia="zh-TW" w:bidi="zh-TW"/>
    </w:rPr>
  </w:style>
  <w:style w:type="character" w:customStyle="1" w:styleId="Picturecaption1">
    <w:name w:val="Picture caption|1_"/>
    <w:link w:val="Picturecaption10"/>
    <w:qFormat/>
    <w:rsid w:val="00725E43"/>
    <w:rPr>
      <w:rFonts w:ascii="宋体" w:eastAsia="宋体" w:hAnsi="宋体" w:cs="宋体"/>
      <w:color w:val="171416"/>
      <w:sz w:val="15"/>
      <w:szCs w:val="15"/>
      <w:lang w:val="zh-TW" w:eastAsia="zh-TW" w:bidi="zh-TW"/>
    </w:rPr>
  </w:style>
  <w:style w:type="paragraph" w:customStyle="1" w:styleId="Picturecaption10">
    <w:name w:val="Picture caption|1"/>
    <w:basedOn w:val="a"/>
    <w:link w:val="Picturecaption1"/>
    <w:qFormat/>
    <w:rsid w:val="00725E43"/>
    <w:pPr>
      <w:spacing w:line="312" w:lineRule="auto"/>
      <w:ind w:left="130" w:hanging="130"/>
      <w:jc w:val="left"/>
    </w:pPr>
    <w:rPr>
      <w:rFonts w:ascii="宋体" w:eastAsia="宋体" w:hAnsi="宋体" w:cs="宋体"/>
      <w:color w:val="171416"/>
      <w:sz w:val="15"/>
      <w:szCs w:val="15"/>
      <w:lang w:val="zh-TW" w:eastAsia="zh-TW" w:bidi="zh-TW"/>
    </w:rPr>
  </w:style>
  <w:style w:type="character" w:customStyle="1" w:styleId="Tablecaption1">
    <w:name w:val="Table caption|1_"/>
    <w:link w:val="Tablecaption10"/>
    <w:rsid w:val="00725E43"/>
    <w:rPr>
      <w:rFonts w:ascii="宋体" w:eastAsia="宋体" w:hAnsi="宋体" w:cs="宋体"/>
      <w:sz w:val="15"/>
      <w:szCs w:val="15"/>
      <w:lang w:val="zh-TW" w:eastAsia="zh-TW" w:bidi="zh-TW"/>
    </w:rPr>
  </w:style>
  <w:style w:type="paragraph" w:customStyle="1" w:styleId="Tablecaption10">
    <w:name w:val="Table caption|1"/>
    <w:basedOn w:val="a"/>
    <w:link w:val="Tablecaption1"/>
    <w:rsid w:val="00725E43"/>
    <w:pPr>
      <w:jc w:val="left"/>
    </w:pPr>
    <w:rPr>
      <w:rFonts w:ascii="宋体" w:eastAsia="宋体" w:hAnsi="宋体" w:cs="宋体"/>
      <w:sz w:val="15"/>
      <w:szCs w:val="15"/>
      <w:lang w:val="zh-TW" w:eastAsia="zh-TW" w:bidi="zh-TW"/>
    </w:rPr>
  </w:style>
  <w:style w:type="character" w:customStyle="1" w:styleId="Bodytext1">
    <w:name w:val="Body text|1_"/>
    <w:link w:val="Bodytext10"/>
    <w:rsid w:val="00725E43"/>
    <w:rPr>
      <w:rFonts w:ascii="宋体" w:eastAsia="宋体" w:hAnsi="宋体" w:cs="宋体"/>
      <w:color w:val="171416"/>
      <w:sz w:val="15"/>
      <w:szCs w:val="15"/>
      <w:lang w:val="zh-TW" w:eastAsia="zh-TW" w:bidi="zh-TW"/>
    </w:rPr>
  </w:style>
  <w:style w:type="paragraph" w:customStyle="1" w:styleId="Bodytext10">
    <w:name w:val="Body text|1"/>
    <w:basedOn w:val="a"/>
    <w:link w:val="Bodytext1"/>
    <w:rsid w:val="00725E43"/>
    <w:pPr>
      <w:spacing w:line="394" w:lineRule="auto"/>
      <w:jc w:val="left"/>
    </w:pPr>
    <w:rPr>
      <w:rFonts w:ascii="宋体" w:eastAsia="宋体" w:hAnsi="宋体" w:cs="宋体"/>
      <w:color w:val="171416"/>
      <w:sz w:val="15"/>
      <w:szCs w:val="15"/>
      <w:lang w:val="zh-TW" w:eastAsia="zh-TW" w:bidi="zh-TW"/>
    </w:rPr>
  </w:style>
  <w:style w:type="character" w:customStyle="1" w:styleId="Other1">
    <w:name w:val="Other|1_"/>
    <w:link w:val="Other10"/>
    <w:rsid w:val="00725E43"/>
    <w:rPr>
      <w:rFonts w:ascii="宋体" w:eastAsia="宋体" w:hAnsi="宋体" w:cs="宋体"/>
      <w:color w:val="171416"/>
      <w:sz w:val="15"/>
      <w:szCs w:val="15"/>
      <w:lang w:val="zh-TW" w:eastAsia="zh-TW" w:bidi="zh-TW"/>
    </w:rPr>
  </w:style>
  <w:style w:type="paragraph" w:customStyle="1" w:styleId="Other10">
    <w:name w:val="Other|1"/>
    <w:basedOn w:val="a"/>
    <w:link w:val="Other1"/>
    <w:rsid w:val="00725E43"/>
    <w:pPr>
      <w:spacing w:line="394" w:lineRule="auto"/>
      <w:jc w:val="left"/>
    </w:pPr>
    <w:rPr>
      <w:rFonts w:ascii="宋体" w:eastAsia="宋体" w:hAnsi="宋体" w:cs="宋体"/>
      <w:color w:val="171416"/>
      <w:sz w:val="15"/>
      <w:szCs w:val="15"/>
      <w:lang w:val="zh-TW" w:eastAsia="zh-TW" w:bidi="zh-TW"/>
    </w:rPr>
  </w:style>
  <w:style w:type="character" w:customStyle="1" w:styleId="Heading21">
    <w:name w:val="Heading #2|1_"/>
    <w:link w:val="Heading210"/>
    <w:rsid w:val="00725E43"/>
    <w:rPr>
      <w:rFonts w:ascii="宋体" w:eastAsia="宋体" w:hAnsi="宋体" w:cs="宋体"/>
      <w:sz w:val="30"/>
      <w:szCs w:val="30"/>
      <w:lang w:val="zh-TW" w:eastAsia="zh-TW" w:bidi="zh-TW"/>
    </w:rPr>
  </w:style>
  <w:style w:type="paragraph" w:customStyle="1" w:styleId="Heading210">
    <w:name w:val="Heading #2|1"/>
    <w:basedOn w:val="a"/>
    <w:link w:val="Heading21"/>
    <w:rsid w:val="00725E43"/>
    <w:pPr>
      <w:ind w:left="10840"/>
      <w:jc w:val="left"/>
      <w:outlineLvl w:val="1"/>
    </w:pPr>
    <w:rPr>
      <w:rFonts w:ascii="宋体" w:eastAsia="宋体" w:hAnsi="宋体" w:cs="宋体"/>
      <w:sz w:val="30"/>
      <w:szCs w:val="30"/>
      <w:lang w:val="zh-TW" w:eastAsia="zh-TW" w:bidi="zh-TW"/>
    </w:rPr>
  </w:style>
  <w:style w:type="character" w:customStyle="1" w:styleId="a7">
    <w:name w:val="正文文本_"/>
    <w:link w:val="1"/>
    <w:rsid w:val="00896926"/>
    <w:rPr>
      <w:rFonts w:ascii="MingLiU" w:eastAsia="MingLiU" w:hAnsi="MingLiU" w:cs="MingLiU"/>
      <w:sz w:val="22"/>
      <w:shd w:val="clear" w:color="auto" w:fill="FFFFFF"/>
      <w:lang w:val="zh-CN" w:bidi="zh-CN"/>
    </w:rPr>
  </w:style>
  <w:style w:type="paragraph" w:customStyle="1" w:styleId="1">
    <w:name w:val="正文文本1"/>
    <w:basedOn w:val="a"/>
    <w:link w:val="a7"/>
    <w:rsid w:val="00896926"/>
    <w:pPr>
      <w:shd w:val="clear" w:color="auto" w:fill="FFFFFF"/>
      <w:spacing w:line="276" w:lineRule="auto"/>
      <w:jc w:val="left"/>
    </w:pPr>
    <w:rPr>
      <w:rFonts w:ascii="MingLiU" w:eastAsia="MingLiU" w:hAnsi="MingLiU" w:cs="MingLiU"/>
      <w:sz w:val="22"/>
      <w:szCs w:val="22"/>
      <w:lang w:val="zh-CN" w:bidi="zh-CN"/>
    </w:rPr>
  </w:style>
  <w:style w:type="character" w:customStyle="1" w:styleId="a8">
    <w:name w:val="其他_"/>
    <w:link w:val="a9"/>
    <w:rsid w:val="00896926"/>
    <w:rPr>
      <w:rFonts w:ascii="MingLiU" w:eastAsia="MingLiU" w:hAnsi="MingLiU" w:cs="MingLiU"/>
      <w:shd w:val="clear" w:color="auto" w:fill="FFFFFF"/>
      <w:lang w:val="zh-CN" w:bidi="zh-CN"/>
    </w:rPr>
  </w:style>
  <w:style w:type="paragraph" w:customStyle="1" w:styleId="a9">
    <w:name w:val="其他"/>
    <w:basedOn w:val="a"/>
    <w:link w:val="a8"/>
    <w:rsid w:val="00896926"/>
    <w:pPr>
      <w:shd w:val="clear" w:color="auto" w:fill="FFFFFF"/>
      <w:spacing w:line="271" w:lineRule="auto"/>
      <w:jc w:val="left"/>
    </w:pPr>
    <w:rPr>
      <w:rFonts w:ascii="MingLiU" w:eastAsia="MingLiU" w:hAnsi="MingLiU" w:cs="MingLiU"/>
      <w:szCs w:val="22"/>
      <w:lang w:val="zh-CN" w:bidi="zh-CN"/>
    </w:rPr>
  </w:style>
  <w:style w:type="paragraph" w:styleId="aa">
    <w:name w:val="Body Text"/>
    <w:basedOn w:val="a"/>
    <w:link w:val="Char2"/>
    <w:uiPriority w:val="1"/>
    <w:qFormat/>
    <w:rsid w:val="005C6F3B"/>
    <w:pPr>
      <w:autoSpaceDE w:val="0"/>
      <w:autoSpaceDN w:val="0"/>
      <w:spacing w:before="43"/>
      <w:ind w:left="224"/>
      <w:jc w:val="left"/>
    </w:pPr>
    <w:rPr>
      <w:rFonts w:ascii="宋体" w:eastAsia="宋体" w:hAnsi="宋体" w:cs="宋体"/>
      <w:kern w:val="0"/>
      <w:szCs w:val="21"/>
      <w:lang w:val="zh-CN" w:bidi="zh-CN"/>
    </w:rPr>
  </w:style>
  <w:style w:type="character" w:customStyle="1" w:styleId="Char2">
    <w:name w:val="正文文本 Char"/>
    <w:basedOn w:val="a0"/>
    <w:link w:val="aa"/>
    <w:uiPriority w:val="1"/>
    <w:rsid w:val="005C6F3B"/>
    <w:rPr>
      <w:rFonts w:ascii="宋体" w:eastAsia="宋体" w:hAnsi="宋体" w:cs="宋体"/>
      <w:kern w:val="0"/>
      <w:szCs w:val="21"/>
      <w:lang w:val="zh-CN" w:bidi="zh-CN"/>
    </w:rPr>
  </w:style>
  <w:style w:type="paragraph" w:styleId="ab">
    <w:name w:val="List Paragraph"/>
    <w:basedOn w:val="a"/>
    <w:link w:val="Char3"/>
    <w:uiPriority w:val="1"/>
    <w:qFormat/>
    <w:rsid w:val="005C6F3B"/>
    <w:pPr>
      <w:autoSpaceDE w:val="0"/>
      <w:autoSpaceDN w:val="0"/>
      <w:spacing w:before="43"/>
      <w:ind w:left="224"/>
      <w:jc w:val="left"/>
    </w:pPr>
    <w:rPr>
      <w:rFonts w:ascii="宋体" w:eastAsia="宋体" w:hAnsi="宋体" w:cs="宋体"/>
      <w:kern w:val="0"/>
      <w:sz w:val="22"/>
      <w:szCs w:val="22"/>
      <w:lang w:val="zh-CN" w:bidi="zh-CN"/>
    </w:rPr>
  </w:style>
  <w:style w:type="character" w:customStyle="1" w:styleId="Char3">
    <w:name w:val="列出段落 Char"/>
    <w:link w:val="ab"/>
    <w:uiPriority w:val="1"/>
    <w:rsid w:val="005C6F3B"/>
    <w:rPr>
      <w:rFonts w:ascii="宋体" w:eastAsia="宋体" w:hAnsi="宋体" w:cs="宋体"/>
      <w:kern w:val="0"/>
      <w:sz w:val="22"/>
      <w:lang w:val="zh-CN" w:bidi="zh-CN"/>
    </w:rPr>
  </w:style>
  <w:style w:type="paragraph" w:customStyle="1" w:styleId="TableParagraph">
    <w:name w:val="Table Paragraph"/>
    <w:basedOn w:val="a"/>
    <w:uiPriority w:val="1"/>
    <w:qFormat/>
    <w:rsid w:val="005C6F3B"/>
    <w:pPr>
      <w:autoSpaceDE w:val="0"/>
      <w:autoSpaceDN w:val="0"/>
      <w:jc w:val="center"/>
    </w:pPr>
    <w:rPr>
      <w:rFonts w:ascii="Calibri" w:eastAsia="Calibri" w:hAnsi="Calibri" w:cs="Calibri"/>
      <w:kern w:val="0"/>
      <w:sz w:val="22"/>
      <w:szCs w:val="22"/>
      <w:lang w:val="zh-CN" w:bidi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</Words>
  <Characters>21</Characters>
  <Application>Microsoft Office Word</Application>
  <DocSecurity>0</DocSecurity>
  <Lines>1</Lines>
  <Paragraphs>1</Paragraphs>
  <ScaleCrop>false</ScaleCrop>
  <Company>China</Company>
  <LinksUpToDate>false</LinksUpToDate>
  <CharactersWithSpaces>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2021-06-19T13:36:00Z</dcterms:created>
  <dcterms:modified xsi:type="dcterms:W3CDTF">2021-06-19T13:36:00Z</dcterms:modified>
</cp:coreProperties>
</file>