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527" w:rsidRDefault="00B26527" w:rsidP="00B26527">
      <w:pPr>
        <w:jc w:val="center"/>
        <w:rPr>
          <w:rFonts w:ascii="黑体" w:eastAsia="黑体" w:hAnsi="黑体" w:hint="eastAsia"/>
          <w:b/>
          <w:color w:val="FF0000"/>
          <w:sz w:val="36"/>
          <w:szCs w:val="36"/>
        </w:rPr>
      </w:pPr>
      <w:bookmarkStart w:id="0" w:name="_GoBack"/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2021年</w:t>
      </w:r>
      <w:r w:rsidR="00196A92">
        <w:rPr>
          <w:rFonts w:ascii="黑体" w:eastAsia="黑体" w:hAnsi="黑体" w:hint="eastAsia"/>
          <w:b/>
          <w:color w:val="FF0000"/>
          <w:sz w:val="36"/>
          <w:szCs w:val="36"/>
        </w:rPr>
        <w:t>江苏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省</w:t>
      </w:r>
      <w:r w:rsidR="00196A92">
        <w:rPr>
          <w:rFonts w:ascii="黑体" w:eastAsia="黑体" w:hAnsi="黑体" w:hint="eastAsia"/>
          <w:b/>
          <w:color w:val="FF0000"/>
          <w:sz w:val="36"/>
          <w:szCs w:val="36"/>
        </w:rPr>
        <w:t>苏州</w:t>
      </w:r>
      <w:r w:rsidR="00896926" w:rsidRPr="00896926">
        <w:rPr>
          <w:rFonts w:ascii="黑体" w:eastAsia="黑体" w:hAnsi="黑体"/>
          <w:b/>
          <w:color w:val="FF0000"/>
          <w:sz w:val="36"/>
          <w:szCs w:val="36"/>
        </w:rPr>
        <w:t>市</w:t>
      </w:r>
      <w:r w:rsidRPr="00896926">
        <w:rPr>
          <w:rFonts w:ascii="黑体" w:eastAsia="黑体" w:hAnsi="黑体" w:hint="eastAsia"/>
          <w:b/>
          <w:color w:val="FF0000"/>
          <w:sz w:val="36"/>
          <w:szCs w:val="36"/>
        </w:rPr>
        <w:t>中考物理真题</w:t>
      </w:r>
    </w:p>
    <w:bookmarkEnd w:id="0"/>
    <w:p w:rsidR="00196A92" w:rsidRDefault="00196A92" w:rsidP="00196A92">
      <w:r>
        <w:rPr>
          <w:noProof/>
        </w:rPr>
        <w:drawing>
          <wp:inline distT="0" distB="0" distL="0" distR="0" wp14:anchorId="323180F2" wp14:editId="302CA3C0">
            <wp:extent cx="5328754" cy="839152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914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0566" cy="83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3B92BC71" wp14:editId="0753FDAA">
            <wp:extent cx="5312410" cy="8696812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653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9139" cy="8707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3C372897" wp14:editId="2B1D0DC9">
            <wp:extent cx="5305775" cy="852995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1963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0358" cy="853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14A6A533" wp14:editId="581C4C73">
            <wp:extent cx="5171440" cy="855664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6657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5717" cy="858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50ADB716" wp14:editId="3355A2A1">
            <wp:extent cx="5226097" cy="855589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229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5569" cy="857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774CD9F2" wp14:editId="5A52027D">
            <wp:extent cx="5112385" cy="861671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26749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6651" cy="8623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17364CB4" wp14:editId="19296052">
            <wp:extent cx="5325605" cy="8643416"/>
            <wp:effectExtent l="0" t="0" r="889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19525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5366" cy="865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6360F5D7" wp14:editId="19C420F5">
            <wp:extent cx="5359586" cy="86029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7488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9198" cy="861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Default="00196A92" w:rsidP="00196A92">
      <w:r>
        <w:rPr>
          <w:noProof/>
        </w:rPr>
        <w:lastRenderedPageBreak/>
        <w:drawing>
          <wp:inline distT="0" distB="0" distL="0" distR="0" wp14:anchorId="14312768" wp14:editId="3CC17070">
            <wp:extent cx="5299075" cy="873018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0793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4" cy="874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A92" w:rsidRPr="00196A92" w:rsidRDefault="00196A92" w:rsidP="00196A92">
      <w:r>
        <w:rPr>
          <w:noProof/>
        </w:rPr>
        <w:lastRenderedPageBreak/>
        <w:drawing>
          <wp:inline distT="0" distB="0" distL="0" distR="0" wp14:anchorId="6403403E" wp14:editId="6BC47645">
            <wp:extent cx="5332212" cy="8503252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429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9509" cy="851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6A92" w:rsidRPr="00196A92">
      <w:footerReference w:type="default" r:id="rId18"/>
      <w:headerReference w:type="firs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913" w:rsidRDefault="004E2913">
      <w:r>
        <w:separator/>
      </w:r>
    </w:p>
  </w:endnote>
  <w:endnote w:type="continuationSeparator" w:id="0">
    <w:p w:rsidR="004E2913" w:rsidRDefault="004E2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4D46B4" wp14:editId="329E5A7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196A92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196A92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913" w:rsidRDefault="004E2913">
      <w:r>
        <w:separator/>
      </w:r>
    </w:p>
  </w:footnote>
  <w:footnote w:type="continuationSeparator" w:id="0">
    <w:p w:rsidR="004E2913" w:rsidRDefault="004E2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0001FA87" wp14:editId="66F4B859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4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5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6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7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8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9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10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1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2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3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4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5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16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17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18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19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20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21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22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23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24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25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26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27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28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num w:numId="1">
    <w:abstractNumId w:val="15"/>
  </w:num>
  <w:num w:numId="2">
    <w:abstractNumId w:val="16"/>
  </w:num>
  <w:num w:numId="3">
    <w:abstractNumId w:val="17"/>
  </w:num>
  <w:num w:numId="4">
    <w:abstractNumId w:val="18"/>
  </w:num>
  <w:num w:numId="5">
    <w:abstractNumId w:val="19"/>
  </w:num>
  <w:num w:numId="6">
    <w:abstractNumId w:val="20"/>
  </w:num>
  <w:num w:numId="7">
    <w:abstractNumId w:val="21"/>
  </w:num>
  <w:num w:numId="8">
    <w:abstractNumId w:val="22"/>
  </w:num>
  <w:num w:numId="9">
    <w:abstractNumId w:val="23"/>
  </w:num>
  <w:num w:numId="10">
    <w:abstractNumId w:val="24"/>
  </w:num>
  <w:num w:numId="11">
    <w:abstractNumId w:val="25"/>
  </w:num>
  <w:num w:numId="12">
    <w:abstractNumId w:val="26"/>
  </w:num>
  <w:num w:numId="13">
    <w:abstractNumId w:val="27"/>
  </w:num>
  <w:num w:numId="14">
    <w:abstractNumId w:val="6"/>
  </w:num>
  <w:num w:numId="15">
    <w:abstractNumId w:val="4"/>
  </w:num>
  <w:num w:numId="16">
    <w:abstractNumId w:val="13"/>
  </w:num>
  <w:num w:numId="17">
    <w:abstractNumId w:val="2"/>
  </w:num>
  <w:num w:numId="18">
    <w:abstractNumId w:val="1"/>
  </w:num>
  <w:num w:numId="19">
    <w:abstractNumId w:val="8"/>
  </w:num>
  <w:num w:numId="20">
    <w:abstractNumId w:val="10"/>
  </w:num>
  <w:num w:numId="21">
    <w:abstractNumId w:val="28"/>
  </w:num>
  <w:num w:numId="22">
    <w:abstractNumId w:val="7"/>
  </w:num>
  <w:num w:numId="23">
    <w:abstractNumId w:val="0"/>
  </w:num>
  <w:num w:numId="24">
    <w:abstractNumId w:val="11"/>
  </w:num>
  <w:num w:numId="25">
    <w:abstractNumId w:val="14"/>
  </w:num>
  <w:num w:numId="26">
    <w:abstractNumId w:val="3"/>
  </w:num>
  <w:num w:numId="27">
    <w:abstractNumId w:val="12"/>
  </w:num>
  <w:num w:numId="28">
    <w:abstractNumId w:val="5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96A92"/>
    <w:rsid w:val="004E2913"/>
    <w:rsid w:val="005D569C"/>
    <w:rsid w:val="00725E43"/>
    <w:rsid w:val="0085195F"/>
    <w:rsid w:val="00896926"/>
    <w:rsid w:val="008F5C49"/>
    <w:rsid w:val="00B26527"/>
    <w:rsid w:val="00C459D8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</Words>
  <Characters>33</Characters>
  <Application>Microsoft Office Word</Application>
  <DocSecurity>0</DocSecurity>
  <Lines>1</Lines>
  <Paragraphs>1</Paragraphs>
  <ScaleCrop>false</ScaleCrop>
  <Company>China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2021-06-18T23:40:00Z</dcterms:created>
  <dcterms:modified xsi:type="dcterms:W3CDTF">2021-06-18T23:40:00Z</dcterms:modified>
</cp:coreProperties>
</file>