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4A" w:rsidRPr="00231917" w:rsidRDefault="0060199A">
      <w:pPr>
        <w:jc w:val="center"/>
        <w:rPr>
          <w:color w:val="E36C0A" w:themeColor="accent6" w:themeShade="BF"/>
          <w:lang w:eastAsia="zh-CN"/>
        </w:rPr>
      </w:pPr>
      <w:r w:rsidRPr="00231917">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3" type="#_x0000_t75" style="position:absolute;left:0;text-align:left;margin-left:939pt;margin-top:887pt;width:33pt;height:28pt;z-index:251658240;mso-position-horizontal-relative:page;mso-position-vertical-relative:top-margin-area">
            <v:imagedata r:id="rId9" o:title=""/>
            <w10:wrap anchorx="page"/>
          </v:shape>
        </w:pict>
      </w:r>
      <w:r w:rsidR="00231917" w:rsidRPr="00231917">
        <w:rPr>
          <w:rFonts w:hint="eastAsia"/>
          <w:b/>
          <w:bCs/>
          <w:color w:val="E36C0A" w:themeColor="accent6" w:themeShade="BF"/>
          <w:sz w:val="28"/>
          <w:szCs w:val="28"/>
          <w:lang w:eastAsia="zh-CN"/>
        </w:rPr>
        <w:t>2019-2020</w:t>
      </w:r>
      <w:r w:rsidR="009967BC" w:rsidRPr="00231917">
        <w:rPr>
          <w:rFonts w:hint="eastAsia"/>
          <w:b/>
          <w:bCs/>
          <w:color w:val="E36C0A" w:themeColor="accent6" w:themeShade="BF"/>
          <w:sz w:val="28"/>
          <w:szCs w:val="28"/>
          <w:lang w:eastAsia="zh-CN"/>
        </w:rPr>
        <w:t>学年北师大版九年级物理</w:t>
      </w:r>
      <w:r w:rsidR="009967BC" w:rsidRPr="00231917">
        <w:rPr>
          <w:rFonts w:hint="eastAsia"/>
          <w:b/>
          <w:bCs/>
          <w:color w:val="E36C0A" w:themeColor="accent6" w:themeShade="BF"/>
          <w:sz w:val="28"/>
          <w:szCs w:val="28"/>
          <w:lang w:eastAsia="zh-CN"/>
        </w:rPr>
        <w:t xml:space="preserve"> 12.2</w:t>
      </w:r>
      <w:r w:rsidR="009967BC" w:rsidRPr="00231917">
        <w:rPr>
          <w:rFonts w:hint="eastAsia"/>
          <w:b/>
          <w:bCs/>
          <w:color w:val="E36C0A" w:themeColor="accent6" w:themeShade="BF"/>
          <w:sz w:val="28"/>
          <w:szCs w:val="28"/>
          <w:lang w:eastAsia="zh-CN"/>
        </w:rPr>
        <w:t>根据欧姆定律</w:t>
      </w:r>
      <w:r w:rsidR="00231917" w:rsidRPr="00231917">
        <w:rPr>
          <w:rFonts w:hint="eastAsia"/>
          <w:b/>
          <w:bCs/>
          <w:color w:val="E36C0A" w:themeColor="accent6" w:themeShade="BF"/>
          <w:sz w:val="28"/>
          <w:szCs w:val="28"/>
          <w:lang w:eastAsia="zh-CN"/>
        </w:rPr>
        <w:t xml:space="preserve"> </w:t>
      </w:r>
      <w:r w:rsidR="009967BC" w:rsidRPr="00231917">
        <w:rPr>
          <w:rFonts w:hint="eastAsia"/>
          <w:b/>
          <w:bCs/>
          <w:color w:val="E36C0A" w:themeColor="accent6" w:themeShade="BF"/>
          <w:sz w:val="28"/>
          <w:szCs w:val="28"/>
          <w:lang w:eastAsia="zh-CN"/>
        </w:rPr>
        <w:t>测量导体的电阻</w:t>
      </w:r>
      <w:r w:rsidR="00231917" w:rsidRPr="00231917">
        <w:rPr>
          <w:rFonts w:hint="eastAsia"/>
          <w:b/>
          <w:bCs/>
          <w:color w:val="E36C0A" w:themeColor="accent6" w:themeShade="BF"/>
          <w:sz w:val="28"/>
          <w:szCs w:val="28"/>
          <w:lang w:eastAsia="zh-CN"/>
        </w:rPr>
        <w:t xml:space="preserve"> </w:t>
      </w:r>
      <w:r w:rsidR="009967BC" w:rsidRPr="00231917">
        <w:rPr>
          <w:rFonts w:hint="eastAsia"/>
          <w:b/>
          <w:bCs/>
          <w:color w:val="E36C0A" w:themeColor="accent6" w:themeShade="BF"/>
          <w:sz w:val="28"/>
          <w:szCs w:val="28"/>
          <w:lang w:eastAsia="zh-CN"/>
        </w:rPr>
        <w:t>同步测试</w:t>
      </w:r>
    </w:p>
    <w:p w:rsidR="00FB314A" w:rsidRDefault="009967BC">
      <w:pPr>
        <w:rPr>
          <w:lang w:eastAsia="zh-CN"/>
        </w:rPr>
      </w:pPr>
      <w:r>
        <w:rPr>
          <w:b/>
          <w:bCs/>
          <w:sz w:val="24"/>
          <w:szCs w:val="24"/>
          <w:lang w:eastAsia="zh-CN"/>
        </w:rPr>
        <w:t>一、单选题</w:t>
      </w:r>
    </w:p>
    <w:p w:rsidR="00FB314A" w:rsidRDefault="009967BC">
      <w:pPr>
        <w:spacing w:after="0"/>
        <w:rPr>
          <w:lang w:eastAsia="zh-CN"/>
        </w:rPr>
      </w:pPr>
      <w:r>
        <w:rPr>
          <w:color w:val="000000"/>
          <w:lang w:eastAsia="zh-CN"/>
        </w:rPr>
        <w:t>1.</w:t>
      </w:r>
      <w:r>
        <w:rPr>
          <w:color w:val="000000"/>
          <w:lang w:eastAsia="zh-CN"/>
        </w:rPr>
        <w:t>用伏安法测甲、乙两个导体的电阻时，分别测出了通过导体的电流</w:t>
      </w:r>
      <w:r>
        <w:rPr>
          <w:color w:val="000000"/>
          <w:lang w:eastAsia="zh-CN"/>
        </w:rPr>
        <w:t>I</w:t>
      </w:r>
      <w:r>
        <w:rPr>
          <w:color w:val="000000"/>
          <w:lang w:eastAsia="zh-CN"/>
        </w:rPr>
        <w:t>和电压</w:t>
      </w:r>
      <w:r>
        <w:rPr>
          <w:color w:val="000000"/>
          <w:lang w:eastAsia="zh-CN"/>
        </w:rPr>
        <w:t>U</w:t>
      </w:r>
      <w:r>
        <w:rPr>
          <w:color w:val="000000"/>
          <w:lang w:eastAsia="zh-CN"/>
        </w:rPr>
        <w:t>，然后作出了</w:t>
      </w:r>
      <w:r>
        <w:rPr>
          <w:color w:val="000000"/>
          <w:lang w:eastAsia="zh-CN"/>
        </w:rPr>
        <w:t>I—U</w:t>
      </w:r>
      <w:r>
        <w:rPr>
          <w:color w:val="000000"/>
          <w:lang w:eastAsia="zh-CN"/>
        </w:rPr>
        <w:t>的图像如图，由此可以判断（</w:t>
      </w:r>
      <w:r>
        <w:rPr>
          <w:color w:val="000000"/>
          <w:lang w:eastAsia="zh-CN"/>
        </w:rPr>
        <w:t>   </w:t>
      </w:r>
      <w:r>
        <w:rPr>
          <w:color w:val="000000"/>
          <w:lang w:eastAsia="zh-CN"/>
        </w:rPr>
        <w:t>）</w:t>
      </w:r>
      <w:r>
        <w:rPr>
          <w:lang w:eastAsia="zh-CN"/>
        </w:rPr>
        <w:br/>
      </w:r>
      <w:r w:rsidR="0060199A">
        <w:rPr>
          <w:noProof/>
          <w:lang w:eastAsia="zh-CN"/>
        </w:rPr>
        <w:pict>
          <v:shape id="图片 1" o:spid="_x0000_i1025" type="#_x0000_t75" style="width:102pt;height:97.5pt;visibility:visible;mso-wrap-style:square">
            <v:imagedata r:id="rId10" o:title=""/>
          </v:shape>
        </w:pict>
      </w:r>
    </w:p>
    <w:p w:rsidR="00FB314A" w:rsidRDefault="009967BC">
      <w:pPr>
        <w:spacing w:after="0"/>
        <w:ind w:left="150"/>
      </w:pPr>
      <w:r>
        <w:rPr>
          <w:color w:val="000000"/>
        </w:rPr>
        <w:t>A. R</w:t>
      </w:r>
      <w:r>
        <w:rPr>
          <w:color w:val="000000"/>
          <w:vertAlign w:val="subscript"/>
        </w:rPr>
        <w:t>甲</w:t>
      </w:r>
      <w:r>
        <w:rPr>
          <w:color w:val="000000"/>
        </w:rPr>
        <w:t>= R</w:t>
      </w:r>
      <w:r>
        <w:rPr>
          <w:color w:val="000000"/>
          <w:vertAlign w:val="subscript"/>
        </w:rPr>
        <w:t>乙</w:t>
      </w:r>
      <w:r>
        <w:rPr>
          <w:color w:val="000000"/>
        </w:rPr>
        <w:t>                  </w:t>
      </w:r>
      <w:r w:rsidR="0060199A">
        <w:rPr>
          <w:noProof/>
          <w:lang w:eastAsia="zh-CN"/>
        </w:rPr>
        <w:pict>
          <v:shape id="图片 2" o:spid="_x0000_i1026" type="#_x0000_t75" style="width:2.25pt;height:3pt;visibility:visible;mso-wrap-style:square">
            <v:imagedata r:id="rId11" o:title=""/>
          </v:shape>
        </w:pict>
      </w:r>
      <w:r>
        <w:rPr>
          <w:color w:val="000000"/>
        </w:rPr>
        <w:t>B. R</w:t>
      </w:r>
      <w:r>
        <w:rPr>
          <w:color w:val="000000"/>
          <w:vertAlign w:val="subscript"/>
        </w:rPr>
        <w:t>甲</w:t>
      </w:r>
      <w:r>
        <w:rPr>
          <w:color w:val="000000"/>
        </w:rPr>
        <w:t>〈</w:t>
      </w:r>
      <w:r>
        <w:rPr>
          <w:color w:val="000000"/>
        </w:rPr>
        <w:t xml:space="preserve"> R</w:t>
      </w:r>
      <w:r>
        <w:rPr>
          <w:color w:val="000000"/>
          <w:vertAlign w:val="subscript"/>
        </w:rPr>
        <w:t>乙</w:t>
      </w:r>
      <w:r>
        <w:rPr>
          <w:color w:val="000000"/>
        </w:rPr>
        <w:t>                  </w:t>
      </w:r>
      <w:r w:rsidR="0060199A">
        <w:rPr>
          <w:noProof/>
          <w:lang w:eastAsia="zh-CN"/>
        </w:rPr>
        <w:pict>
          <v:shape id="图片 3" o:spid="_x0000_i1027" type="#_x0000_t75" style="width:2.25pt;height:3pt;visibility:visible;mso-wrap-style:square">
            <v:imagedata r:id="rId11" o:title=""/>
          </v:shape>
        </w:pict>
      </w:r>
      <w:r>
        <w:rPr>
          <w:color w:val="000000"/>
        </w:rPr>
        <w:t>C. R</w:t>
      </w:r>
      <w:r>
        <w:rPr>
          <w:color w:val="000000"/>
          <w:vertAlign w:val="subscript"/>
        </w:rPr>
        <w:t>甲</w:t>
      </w:r>
      <w:r>
        <w:rPr>
          <w:color w:val="000000"/>
        </w:rPr>
        <w:t>〉</w:t>
      </w:r>
      <w:r>
        <w:rPr>
          <w:color w:val="000000"/>
        </w:rPr>
        <w:t>R</w:t>
      </w:r>
      <w:r>
        <w:rPr>
          <w:color w:val="000000"/>
          <w:vertAlign w:val="subscript"/>
        </w:rPr>
        <w:t>乙</w:t>
      </w:r>
      <w:r>
        <w:rPr>
          <w:color w:val="000000"/>
        </w:rPr>
        <w:t>                  </w:t>
      </w:r>
      <w:r w:rsidR="0060199A">
        <w:rPr>
          <w:noProof/>
          <w:lang w:eastAsia="zh-CN"/>
        </w:rPr>
        <w:pict>
          <v:shape id="图片 4" o:spid="_x0000_i1028" type="#_x0000_t75" style="width:2.25pt;height:3pt;visibility:visible;mso-wrap-style:square">
            <v:imagedata r:id="rId11" o:title=""/>
          </v:shape>
        </w:pict>
      </w:r>
      <w:r>
        <w:rPr>
          <w:color w:val="000000"/>
        </w:rPr>
        <w:t>D. </w:t>
      </w:r>
      <w:r>
        <w:rPr>
          <w:color w:val="000000"/>
        </w:rPr>
        <w:t>无法判断</w:t>
      </w:r>
      <w:r>
        <w:rPr>
          <w:color w:val="000000"/>
        </w:rPr>
        <w:t>R</w:t>
      </w:r>
      <w:r>
        <w:rPr>
          <w:color w:val="000000"/>
          <w:vertAlign w:val="subscript"/>
        </w:rPr>
        <w:t>甲</w:t>
      </w:r>
      <w:r>
        <w:rPr>
          <w:color w:val="000000"/>
        </w:rPr>
        <w:t>与</w:t>
      </w:r>
      <w:r>
        <w:rPr>
          <w:color w:val="000000"/>
        </w:rPr>
        <w:t xml:space="preserve"> R</w:t>
      </w:r>
      <w:r>
        <w:rPr>
          <w:color w:val="000000"/>
          <w:vertAlign w:val="subscript"/>
        </w:rPr>
        <w:t>乙</w:t>
      </w:r>
      <w:r>
        <w:rPr>
          <w:color w:val="000000"/>
        </w:rPr>
        <w:t>的大小</w:t>
      </w:r>
    </w:p>
    <w:p w:rsidR="00FB314A" w:rsidRDefault="009967BC">
      <w:pPr>
        <w:spacing w:after="0"/>
        <w:rPr>
          <w:lang w:eastAsia="zh-CN"/>
        </w:rPr>
      </w:pPr>
      <w:r>
        <w:rPr>
          <w:color w:val="000000"/>
          <w:lang w:eastAsia="zh-CN"/>
        </w:rPr>
        <w:t>2.</w:t>
      </w:r>
      <w:r>
        <w:rPr>
          <w:color w:val="000000"/>
          <w:lang w:eastAsia="zh-CN"/>
        </w:rPr>
        <w:t>某同学指出：在用伏安法测量电阻值的实验中，必须注意下列几点，你认为其中不必要的一条是（　　）</w:t>
      </w:r>
    </w:p>
    <w:p w:rsidR="00FB314A" w:rsidRDefault="009967BC">
      <w:pPr>
        <w:spacing w:after="0"/>
        <w:ind w:left="150"/>
        <w:rPr>
          <w:lang w:eastAsia="zh-CN"/>
        </w:rPr>
      </w:pPr>
      <w:r>
        <w:rPr>
          <w:color w:val="000000"/>
          <w:lang w:eastAsia="zh-CN"/>
        </w:rPr>
        <w:t>A. </w:t>
      </w:r>
      <w:r>
        <w:rPr>
          <w:color w:val="000000"/>
          <w:lang w:eastAsia="zh-CN"/>
        </w:rPr>
        <w:t>闭合开关前，应将滑片位于阻值最大处</w:t>
      </w:r>
      <w:r>
        <w:rPr>
          <w:color w:val="000000"/>
          <w:lang w:eastAsia="zh-CN"/>
        </w:rPr>
        <w:t>               </w:t>
      </w:r>
      <w:r w:rsidR="0060199A">
        <w:rPr>
          <w:noProof/>
          <w:lang w:eastAsia="zh-CN"/>
        </w:rPr>
        <w:pict>
          <v:shape id="图片 5" o:spid="_x0000_i1029" type="#_x0000_t75" style="width:.75pt;height:3pt;visibility:visible;mso-wrap-style:square">
            <v:imagedata r:id="rId12" o:title=""/>
          </v:shape>
        </w:pict>
      </w:r>
      <w:r>
        <w:rPr>
          <w:color w:val="000000"/>
          <w:lang w:eastAsia="zh-CN"/>
        </w:rPr>
        <w:t>B. </w:t>
      </w:r>
      <w:r>
        <w:rPr>
          <w:color w:val="000000"/>
          <w:lang w:eastAsia="zh-CN"/>
        </w:rPr>
        <w:t>电路连接时，应该先将开关断开</w:t>
      </w:r>
      <w:r>
        <w:rPr>
          <w:lang w:eastAsia="zh-CN"/>
        </w:rPr>
        <w:br/>
      </w:r>
      <w:r>
        <w:rPr>
          <w:color w:val="000000"/>
          <w:lang w:eastAsia="zh-CN"/>
        </w:rPr>
        <w:t>C. </w:t>
      </w:r>
      <w:r>
        <w:rPr>
          <w:color w:val="000000"/>
          <w:lang w:eastAsia="zh-CN"/>
        </w:rPr>
        <w:t>开关应该接在靠近电源电流流出的一端</w:t>
      </w:r>
      <w:r>
        <w:rPr>
          <w:color w:val="000000"/>
          <w:lang w:eastAsia="zh-CN"/>
        </w:rPr>
        <w:t>               </w:t>
      </w:r>
      <w:r w:rsidR="0060199A">
        <w:rPr>
          <w:noProof/>
          <w:lang w:eastAsia="zh-CN"/>
        </w:rPr>
        <w:pict>
          <v:shape id="图片 6" o:spid="_x0000_i1030" type="#_x0000_t75" style="width:.75pt;height:3pt;visibility:visible;mso-wrap-style:square">
            <v:imagedata r:id="rId12" o:title=""/>
          </v:shape>
        </w:pict>
      </w:r>
      <w:r>
        <w:rPr>
          <w:color w:val="000000"/>
          <w:lang w:eastAsia="zh-CN"/>
        </w:rPr>
        <w:t>D. </w:t>
      </w:r>
      <w:r>
        <w:rPr>
          <w:color w:val="000000"/>
          <w:lang w:eastAsia="zh-CN"/>
        </w:rPr>
        <w:t>电压表应与待测电阻并联</w:t>
      </w:r>
    </w:p>
    <w:p w:rsidR="00FB314A" w:rsidRDefault="009967BC">
      <w:pPr>
        <w:spacing w:after="0"/>
        <w:rPr>
          <w:lang w:eastAsia="zh-CN"/>
        </w:rPr>
      </w:pPr>
      <w:r>
        <w:rPr>
          <w:color w:val="000000"/>
          <w:lang w:eastAsia="zh-CN"/>
        </w:rPr>
        <w:t>3.</w:t>
      </w:r>
      <w:r>
        <w:rPr>
          <w:color w:val="000000"/>
          <w:lang w:eastAsia="zh-CN"/>
        </w:rPr>
        <w:t>某同学在做</w:t>
      </w:r>
      <w:r>
        <w:rPr>
          <w:color w:val="000000"/>
          <w:lang w:eastAsia="zh-CN"/>
        </w:rPr>
        <w:t>“</w:t>
      </w:r>
      <w:r>
        <w:rPr>
          <w:color w:val="000000"/>
          <w:lang w:eastAsia="zh-CN"/>
        </w:rPr>
        <w:t>用伏安法测电阻</w:t>
      </w:r>
      <w:r>
        <w:rPr>
          <w:color w:val="000000"/>
          <w:lang w:eastAsia="zh-CN"/>
        </w:rPr>
        <w:t>”</w:t>
      </w:r>
      <w:r>
        <w:rPr>
          <w:color w:val="000000"/>
          <w:lang w:eastAsia="zh-CN"/>
        </w:rPr>
        <w:t>实验时，误将电流表和电压表位置调换了位置，闭合开关</w:t>
      </w:r>
      <w:r>
        <w:rPr>
          <w:color w:val="000000"/>
          <w:lang w:eastAsia="zh-CN"/>
        </w:rPr>
        <w:t>S</w:t>
      </w:r>
      <w:r>
        <w:rPr>
          <w:color w:val="000000"/>
          <w:lang w:eastAsia="zh-CN"/>
        </w:rPr>
        <w:t>后，下列现象中会发生的是（　　）</w:t>
      </w:r>
    </w:p>
    <w:p w:rsidR="00FB314A" w:rsidRDefault="009967BC">
      <w:pPr>
        <w:spacing w:after="0"/>
        <w:ind w:left="150"/>
        <w:rPr>
          <w:lang w:eastAsia="zh-CN"/>
        </w:rPr>
      </w:pPr>
      <w:r>
        <w:rPr>
          <w:color w:val="000000"/>
          <w:lang w:eastAsia="zh-CN"/>
        </w:rPr>
        <w:t>A. </w:t>
      </w:r>
      <w:r>
        <w:rPr>
          <w:color w:val="000000"/>
          <w:lang w:eastAsia="zh-CN"/>
        </w:rPr>
        <w:t>电压表烧坏</w:t>
      </w:r>
      <w:r>
        <w:rPr>
          <w:color w:val="000000"/>
          <w:lang w:eastAsia="zh-CN"/>
        </w:rPr>
        <w:t>                        B. </w:t>
      </w:r>
      <w:r>
        <w:rPr>
          <w:color w:val="000000"/>
          <w:lang w:eastAsia="zh-CN"/>
        </w:rPr>
        <w:t>电流表烧坏</w:t>
      </w:r>
      <w:r>
        <w:rPr>
          <w:color w:val="000000"/>
          <w:lang w:eastAsia="zh-CN"/>
        </w:rPr>
        <w:t>     </w:t>
      </w:r>
      <w:r>
        <w:rPr>
          <w:color w:val="000000"/>
          <w:lang w:eastAsia="zh-CN"/>
        </w:rPr>
        <w:t>                 C. </w:t>
      </w:r>
      <w:r>
        <w:rPr>
          <w:color w:val="000000"/>
          <w:lang w:eastAsia="zh-CN"/>
        </w:rPr>
        <w:t>小灯泡烧坏</w:t>
      </w:r>
      <w:r>
        <w:rPr>
          <w:color w:val="000000"/>
          <w:lang w:eastAsia="zh-CN"/>
        </w:rPr>
        <w:t>                       D. </w:t>
      </w:r>
      <w:r>
        <w:rPr>
          <w:color w:val="000000"/>
          <w:lang w:eastAsia="zh-CN"/>
        </w:rPr>
        <w:t>小灯泡不亮</w:t>
      </w:r>
    </w:p>
    <w:p w:rsidR="00FB314A" w:rsidRDefault="009967BC">
      <w:pPr>
        <w:spacing w:after="0"/>
        <w:rPr>
          <w:lang w:eastAsia="zh-CN"/>
        </w:rPr>
      </w:pPr>
      <w:r>
        <w:rPr>
          <w:color w:val="000000"/>
          <w:lang w:eastAsia="zh-CN"/>
        </w:rPr>
        <w:t>4.</w:t>
      </w:r>
      <w:r>
        <w:rPr>
          <w:color w:val="000000"/>
          <w:lang w:eastAsia="zh-CN"/>
        </w:rPr>
        <w:t>某同学列出伏安法测电阻实验几点注意事项，其不必要的是（　　）</w:t>
      </w:r>
    </w:p>
    <w:p w:rsidR="00FB314A" w:rsidRDefault="009967BC">
      <w:pPr>
        <w:spacing w:after="0"/>
        <w:ind w:left="150"/>
        <w:rPr>
          <w:lang w:eastAsia="zh-CN"/>
        </w:rPr>
      </w:pPr>
      <w:r>
        <w:rPr>
          <w:color w:val="000000"/>
          <w:lang w:eastAsia="zh-CN"/>
        </w:rPr>
        <w:t>A. </w:t>
      </w:r>
      <w:r>
        <w:rPr>
          <w:color w:val="000000"/>
          <w:lang w:eastAsia="zh-CN"/>
        </w:rPr>
        <w:t>在连接电路过程中，开关始终是断开的</w:t>
      </w:r>
      <w:r>
        <w:rPr>
          <w:color w:val="000000"/>
          <w:lang w:eastAsia="zh-CN"/>
        </w:rPr>
        <w:t>       </w:t>
      </w:r>
      <w:r w:rsidR="0060199A">
        <w:rPr>
          <w:noProof/>
          <w:lang w:eastAsia="zh-CN"/>
        </w:rPr>
        <w:pict>
          <v:shape id="图片 7" o:spid="_x0000_i1031" type="#_x0000_t75" style="width:1.5pt;height:3pt;visibility:visible;mso-wrap-style:square">
            <v:imagedata r:id="rId13" o:title=""/>
          </v:shape>
        </w:pict>
      </w:r>
      <w:r>
        <w:rPr>
          <w:color w:val="000000"/>
          <w:lang w:eastAsia="zh-CN"/>
        </w:rPr>
        <w:t>B. </w:t>
      </w:r>
      <w:r>
        <w:rPr>
          <w:color w:val="000000"/>
          <w:lang w:eastAsia="zh-CN"/>
        </w:rPr>
        <w:t>连接电路应从电源正极开始，开关应靠近电源正极</w:t>
      </w:r>
      <w:r>
        <w:rPr>
          <w:lang w:eastAsia="zh-CN"/>
        </w:rPr>
        <w:br/>
      </w:r>
      <w:r>
        <w:rPr>
          <w:color w:val="000000"/>
          <w:lang w:eastAsia="zh-CN"/>
        </w:rPr>
        <w:t>C. </w:t>
      </w:r>
      <w:r>
        <w:rPr>
          <w:color w:val="000000"/>
          <w:lang w:eastAsia="zh-CN"/>
        </w:rPr>
        <w:t>使用电流表和电压表前要选择合适的量程</w:t>
      </w:r>
      <w:r>
        <w:rPr>
          <w:color w:val="000000"/>
          <w:lang w:eastAsia="zh-CN"/>
        </w:rPr>
        <w:t>    D. </w:t>
      </w:r>
      <w:r>
        <w:rPr>
          <w:color w:val="000000"/>
          <w:lang w:eastAsia="zh-CN"/>
        </w:rPr>
        <w:t>开关闭合通电前，先将变阻器调到电阻最大的位置上</w:t>
      </w:r>
    </w:p>
    <w:p w:rsidR="00FB314A" w:rsidRDefault="009967BC">
      <w:pPr>
        <w:spacing w:after="0"/>
        <w:rPr>
          <w:lang w:eastAsia="zh-CN"/>
        </w:rPr>
      </w:pPr>
      <w:r>
        <w:rPr>
          <w:color w:val="000000"/>
          <w:lang w:eastAsia="zh-CN"/>
        </w:rPr>
        <w:t>5.</w:t>
      </w:r>
      <w:r>
        <w:rPr>
          <w:color w:val="000000"/>
          <w:lang w:eastAsia="zh-CN"/>
        </w:rPr>
        <w:t>利用伏安法测电阻的部分电路如图，关于测量误差和产生原因，说法正确的是（</w:t>
      </w:r>
      <w:r>
        <w:rPr>
          <w:color w:val="000000"/>
          <w:lang w:eastAsia="zh-CN"/>
        </w:rPr>
        <w:t xml:space="preserve">   </w:t>
      </w:r>
      <w:r>
        <w:rPr>
          <w:color w:val="000000"/>
          <w:lang w:eastAsia="zh-CN"/>
        </w:rPr>
        <w:t>）</w:t>
      </w:r>
      <w:r w:rsidR="0060199A">
        <w:rPr>
          <w:noProof/>
          <w:lang w:eastAsia="zh-CN"/>
        </w:rPr>
        <w:pict>
          <v:shape id="图片 8" o:spid="_x0000_i1032" type="#_x0000_t75" style="width:99pt;height:37.5pt;visibility:visible;mso-wrap-style:square">
            <v:imagedata r:id="rId14" o:title=""/>
          </v:shape>
        </w:pict>
      </w:r>
    </w:p>
    <w:p w:rsidR="00FB314A" w:rsidRDefault="009967BC">
      <w:pPr>
        <w:spacing w:after="0"/>
        <w:ind w:left="150"/>
        <w:rPr>
          <w:lang w:eastAsia="zh-CN"/>
        </w:rPr>
      </w:pPr>
      <w:r>
        <w:rPr>
          <w:color w:val="000000"/>
          <w:lang w:eastAsia="zh-CN"/>
        </w:rPr>
        <w:t>A. </w:t>
      </w:r>
      <w:r>
        <w:rPr>
          <w:color w:val="000000"/>
          <w:lang w:eastAsia="zh-CN"/>
        </w:rPr>
        <w:t>测量值偏大，是由于电流表有内</w:t>
      </w:r>
      <w:r>
        <w:rPr>
          <w:color w:val="000000"/>
          <w:lang w:eastAsia="zh-CN"/>
        </w:rPr>
        <w:t>阻</w:t>
      </w:r>
      <w:r>
        <w:rPr>
          <w:color w:val="000000"/>
          <w:lang w:eastAsia="zh-CN"/>
        </w:rPr>
        <w:t>                      </w:t>
      </w:r>
      <w:r w:rsidR="0060199A">
        <w:rPr>
          <w:noProof/>
          <w:lang w:eastAsia="zh-CN"/>
        </w:rPr>
        <w:pict>
          <v:shape id="图片 9" o:spid="_x0000_i1033" type="#_x0000_t75" style="width:.75pt;height:3pt;visibility:visible;mso-wrap-style:square">
            <v:imagedata r:id="rId12" o:title=""/>
          </v:shape>
        </w:pict>
      </w:r>
      <w:r>
        <w:rPr>
          <w:color w:val="000000"/>
          <w:lang w:eastAsia="zh-CN"/>
        </w:rPr>
        <w:t>B. </w:t>
      </w:r>
      <w:r>
        <w:rPr>
          <w:color w:val="000000"/>
          <w:lang w:eastAsia="zh-CN"/>
        </w:rPr>
        <w:t>测量值偏大，是由于电压表有内阻</w:t>
      </w:r>
      <w:r>
        <w:rPr>
          <w:lang w:eastAsia="zh-CN"/>
        </w:rPr>
        <w:br/>
      </w:r>
      <w:r>
        <w:rPr>
          <w:color w:val="000000"/>
          <w:lang w:eastAsia="zh-CN"/>
        </w:rPr>
        <w:t>C. </w:t>
      </w:r>
      <w:r>
        <w:rPr>
          <w:color w:val="000000"/>
          <w:lang w:eastAsia="zh-CN"/>
        </w:rPr>
        <w:t>测量值偏小，是由于电流表有内阻</w:t>
      </w:r>
      <w:r>
        <w:rPr>
          <w:color w:val="000000"/>
          <w:lang w:eastAsia="zh-CN"/>
        </w:rPr>
        <w:t>                      </w:t>
      </w:r>
      <w:r w:rsidR="0060199A">
        <w:rPr>
          <w:noProof/>
          <w:lang w:eastAsia="zh-CN"/>
        </w:rPr>
        <w:pict>
          <v:shape id="图片 10" o:spid="_x0000_i1034" type="#_x0000_t75" style="width:.75pt;height:3pt;visibility:visible;mso-wrap-style:square">
            <v:imagedata r:id="rId12" o:title=""/>
          </v:shape>
        </w:pict>
      </w:r>
      <w:r>
        <w:rPr>
          <w:color w:val="000000"/>
          <w:lang w:eastAsia="zh-CN"/>
        </w:rPr>
        <w:t>D. </w:t>
      </w:r>
      <w:r>
        <w:rPr>
          <w:color w:val="000000"/>
          <w:lang w:eastAsia="zh-CN"/>
        </w:rPr>
        <w:t>测量值偏小，是由于电压表有内阻</w:t>
      </w:r>
    </w:p>
    <w:p w:rsidR="00FB314A" w:rsidRDefault="009967BC">
      <w:pPr>
        <w:spacing w:after="0"/>
        <w:rPr>
          <w:lang w:eastAsia="zh-CN"/>
        </w:rPr>
      </w:pPr>
      <w:r>
        <w:rPr>
          <w:color w:val="000000"/>
          <w:lang w:eastAsia="zh-CN"/>
        </w:rPr>
        <w:t>6.</w:t>
      </w:r>
      <w:r>
        <w:rPr>
          <w:color w:val="000000"/>
          <w:lang w:eastAsia="zh-CN"/>
        </w:rPr>
        <w:t>伏安法测电阻实验中，滑动变阻器不能起到的作用是（　　）</w:t>
      </w:r>
    </w:p>
    <w:p w:rsidR="00FB314A" w:rsidRDefault="009967BC">
      <w:pPr>
        <w:spacing w:after="0"/>
        <w:ind w:left="150"/>
        <w:rPr>
          <w:lang w:eastAsia="zh-CN"/>
        </w:rPr>
      </w:pPr>
      <w:r>
        <w:rPr>
          <w:color w:val="000000"/>
          <w:lang w:eastAsia="zh-CN"/>
        </w:rPr>
        <w:t>A. </w:t>
      </w:r>
      <w:r>
        <w:rPr>
          <w:color w:val="000000"/>
          <w:lang w:eastAsia="zh-CN"/>
        </w:rPr>
        <w:t>改变待测电阻两端的电压</w:t>
      </w:r>
      <w:r>
        <w:rPr>
          <w:color w:val="000000"/>
          <w:lang w:eastAsia="zh-CN"/>
        </w:rPr>
        <w:t>           </w:t>
      </w:r>
      <w:r w:rsidR="0060199A">
        <w:rPr>
          <w:noProof/>
          <w:lang w:eastAsia="zh-CN"/>
        </w:rPr>
        <w:pict>
          <v:shape id="图片 11" o:spid="_x0000_i1035" type="#_x0000_t75" style="width:2.25pt;height:3pt;visibility:visible;mso-wrap-style:square">
            <v:imagedata r:id="rId11" o:title=""/>
          </v:shape>
        </w:pict>
      </w:r>
      <w:r>
        <w:rPr>
          <w:color w:val="000000"/>
          <w:lang w:eastAsia="zh-CN"/>
        </w:rPr>
        <w:t>B. </w:t>
      </w:r>
      <w:r>
        <w:rPr>
          <w:color w:val="000000"/>
          <w:lang w:eastAsia="zh-CN"/>
        </w:rPr>
        <w:t>改变电路中的电流</w:t>
      </w:r>
      <w:r>
        <w:rPr>
          <w:color w:val="000000"/>
          <w:lang w:eastAsia="zh-CN"/>
        </w:rPr>
        <w:t>       </w:t>
      </w:r>
      <w:r w:rsidR="0060199A">
        <w:rPr>
          <w:noProof/>
          <w:lang w:eastAsia="zh-CN"/>
        </w:rPr>
        <w:pict>
          <v:shape id="图片 12" o:spid="_x0000_i1036" type="#_x0000_t75" style="width:2.25pt;height:3pt;visibility:visible;mso-wrap-style:square">
            <v:imagedata r:id="rId11" o:title=""/>
          </v:shape>
        </w:pict>
      </w:r>
      <w:r>
        <w:rPr>
          <w:color w:val="000000"/>
          <w:lang w:eastAsia="zh-CN"/>
        </w:rPr>
        <w:t>C. </w:t>
      </w:r>
      <w:r>
        <w:rPr>
          <w:color w:val="000000"/>
          <w:lang w:eastAsia="zh-CN"/>
        </w:rPr>
        <w:t>保护电路</w:t>
      </w:r>
      <w:r>
        <w:rPr>
          <w:color w:val="000000"/>
          <w:lang w:eastAsia="zh-CN"/>
        </w:rPr>
        <w:t>       </w:t>
      </w:r>
      <w:r w:rsidR="0060199A">
        <w:rPr>
          <w:noProof/>
          <w:lang w:eastAsia="zh-CN"/>
        </w:rPr>
        <w:pict>
          <v:shape id="图片 13" o:spid="_x0000_i1037" type="#_x0000_t75" style="width:2.25pt;height:3pt;visibility:visible;mso-wrap-style:square">
            <v:imagedata r:id="rId11" o:title=""/>
          </v:shape>
        </w:pict>
      </w:r>
      <w:r>
        <w:rPr>
          <w:color w:val="000000"/>
          <w:lang w:eastAsia="zh-CN"/>
        </w:rPr>
        <w:t>D. </w:t>
      </w:r>
      <w:r>
        <w:rPr>
          <w:color w:val="000000"/>
          <w:lang w:eastAsia="zh-CN"/>
        </w:rPr>
        <w:t>改变待测电阻的阻值</w:t>
      </w:r>
    </w:p>
    <w:p w:rsidR="00FB314A" w:rsidRDefault="009967BC">
      <w:pPr>
        <w:spacing w:after="0"/>
        <w:rPr>
          <w:lang w:eastAsia="zh-CN"/>
        </w:rPr>
      </w:pPr>
      <w:r>
        <w:rPr>
          <w:color w:val="000000"/>
          <w:lang w:eastAsia="zh-CN"/>
        </w:rPr>
        <w:t>7.</w:t>
      </w:r>
      <w:r>
        <w:rPr>
          <w:color w:val="000000"/>
          <w:lang w:eastAsia="zh-CN"/>
        </w:rPr>
        <w:t>小红设计了测量某定值电阻的阻值实验，通过改变滑动变阻器的电阻大小，测量并记录了多组电压表和电流表的读数，根据表格中记录的数据分析，小红所连接的电路可能是下列电路图中的哪一个（　　）</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365"/>
        <w:gridCol w:w="403"/>
        <w:gridCol w:w="403"/>
        <w:gridCol w:w="403"/>
        <w:gridCol w:w="403"/>
        <w:gridCol w:w="403"/>
        <w:gridCol w:w="403"/>
      </w:tblGrid>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1.1</w:t>
            </w:r>
          </w:p>
        </w:tc>
      </w:tr>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0.33</w:t>
            </w:r>
          </w:p>
        </w:tc>
      </w:tr>
    </w:tbl>
    <w:p w:rsidR="00FB314A" w:rsidRDefault="009967BC">
      <w:pPr>
        <w:spacing w:after="0"/>
        <w:ind w:left="150"/>
      </w:pPr>
      <w:r>
        <w:rPr>
          <w:color w:val="000000"/>
        </w:rPr>
        <w:lastRenderedPageBreak/>
        <w:t>A. </w:t>
      </w:r>
      <w:r w:rsidR="0060199A">
        <w:rPr>
          <w:noProof/>
          <w:lang w:eastAsia="zh-CN"/>
        </w:rPr>
        <w:pict>
          <v:shape id="图片 14" o:spid="_x0000_i1038" type="#_x0000_t75" style="width:111.75pt;height:80.25pt;visibility:visible;mso-wrap-style:square">
            <v:imagedata r:id="rId15" o:title=""/>
          </v:shape>
        </w:pict>
      </w:r>
      <w:r>
        <w:rPr>
          <w:color w:val="000000"/>
        </w:rPr>
        <w:t>                                     </w:t>
      </w:r>
      <w:r w:rsidR="0060199A">
        <w:rPr>
          <w:noProof/>
          <w:lang w:eastAsia="zh-CN"/>
        </w:rPr>
        <w:pict>
          <v:shape id="图片 15" o:spid="_x0000_i1039" type="#_x0000_t75" style="width:1.5pt;height:3pt;visibility:visible;mso-wrap-style:square">
            <v:imagedata r:id="rId13" o:title=""/>
          </v:shape>
        </w:pict>
      </w:r>
      <w:r>
        <w:rPr>
          <w:color w:val="000000"/>
        </w:rPr>
        <w:t>B. </w:t>
      </w:r>
      <w:r w:rsidR="0060199A">
        <w:rPr>
          <w:noProof/>
          <w:lang w:eastAsia="zh-CN"/>
        </w:rPr>
        <w:pict>
          <v:shape id="图片 16" o:spid="_x0000_i1040" type="#_x0000_t75" style="width:112.5pt;height:76.5pt;visibility:visible;mso-wrap-style:square">
            <v:imagedata r:id="rId16" o:title=""/>
          </v:shape>
        </w:pict>
      </w:r>
      <w:r>
        <w:br/>
      </w:r>
      <w:r>
        <w:rPr>
          <w:color w:val="000000"/>
        </w:rPr>
        <w:t>C. </w:t>
      </w:r>
      <w:r w:rsidR="0060199A">
        <w:rPr>
          <w:noProof/>
          <w:lang w:eastAsia="zh-CN"/>
        </w:rPr>
        <w:pict>
          <v:shape id="图片 17" o:spid="_x0000_i1041" type="#_x0000_t75" style="width:109.5pt;height:81.75pt;visibility:visible;mso-wrap-style:square">
            <v:imagedata r:id="rId17" o:title=""/>
          </v:shape>
        </w:pict>
      </w:r>
      <w:r>
        <w:rPr>
          <w:color w:val="000000"/>
        </w:rPr>
        <w:t>                                      </w:t>
      </w:r>
      <w:r w:rsidR="0060199A">
        <w:rPr>
          <w:noProof/>
          <w:lang w:eastAsia="zh-CN"/>
        </w:rPr>
        <w:pict>
          <v:shape id="图片 18" o:spid="_x0000_i1042" type="#_x0000_t75" style="width:.75pt;height:3pt;visibility:visible;mso-wrap-style:square">
            <v:imagedata r:id="rId12" o:title=""/>
          </v:shape>
        </w:pict>
      </w:r>
      <w:r>
        <w:rPr>
          <w:color w:val="000000"/>
        </w:rPr>
        <w:t>D. </w:t>
      </w:r>
      <w:r w:rsidR="0060199A">
        <w:rPr>
          <w:noProof/>
          <w:lang w:eastAsia="zh-CN"/>
        </w:rPr>
        <w:pict>
          <v:shape id="图片 19" o:spid="_x0000_i1043" type="#_x0000_t75" style="width:112.5pt;height:86.25pt;visibility:visible;mso-wrap-style:square">
            <v:imagedata r:id="rId18" o:title=""/>
          </v:shape>
        </w:pict>
      </w:r>
    </w:p>
    <w:p w:rsidR="00FB314A" w:rsidRDefault="009967BC">
      <w:pPr>
        <w:spacing w:after="0"/>
        <w:rPr>
          <w:lang w:eastAsia="zh-CN"/>
        </w:rPr>
      </w:pPr>
      <w:r>
        <w:rPr>
          <w:color w:val="000000"/>
          <w:lang w:eastAsia="zh-CN"/>
        </w:rPr>
        <w:t>8.</w:t>
      </w:r>
      <w:r>
        <w:rPr>
          <w:color w:val="000000"/>
          <w:lang w:eastAsia="zh-CN"/>
        </w:rPr>
        <w:t>用伏安法测一固定电阻的阻值，已知电流表内阻为</w:t>
      </w:r>
      <w:r>
        <w:rPr>
          <w:color w:val="000000"/>
          <w:lang w:eastAsia="zh-CN"/>
        </w:rPr>
        <w:t>0.2</w:t>
      </w:r>
      <w:r>
        <w:rPr>
          <w:color w:val="000000"/>
          <w:lang w:eastAsia="zh-CN"/>
        </w:rPr>
        <w:t>欧，电压表内阻为</w:t>
      </w:r>
      <w:r>
        <w:rPr>
          <w:color w:val="000000"/>
          <w:lang w:eastAsia="zh-CN"/>
        </w:rPr>
        <w:t>20</w:t>
      </w:r>
      <w:r>
        <w:rPr>
          <w:color w:val="000000"/>
          <w:lang w:eastAsia="zh-CN"/>
        </w:rPr>
        <w:t>千欧，待测电阻约为</w:t>
      </w:r>
      <w:r>
        <w:rPr>
          <w:color w:val="000000"/>
          <w:lang w:eastAsia="zh-CN"/>
        </w:rPr>
        <w:t>10</w:t>
      </w:r>
      <w:r>
        <w:rPr>
          <w:color w:val="000000"/>
          <w:lang w:eastAsia="zh-CN"/>
        </w:rPr>
        <w:t>欧，则最佳的测量电路是图中的（　　）</w:t>
      </w:r>
    </w:p>
    <w:p w:rsidR="00FB314A" w:rsidRDefault="009967BC">
      <w:pPr>
        <w:spacing w:after="0"/>
        <w:ind w:left="150"/>
        <w:rPr>
          <w:lang w:eastAsia="zh-CN"/>
        </w:rPr>
      </w:pPr>
      <w:r>
        <w:rPr>
          <w:color w:val="000000"/>
          <w:lang w:eastAsia="zh-CN"/>
        </w:rPr>
        <w:t>A. </w:t>
      </w:r>
      <w:r w:rsidR="0060199A">
        <w:rPr>
          <w:noProof/>
          <w:lang w:eastAsia="zh-CN"/>
        </w:rPr>
        <w:pict>
          <v:shape id="图片 20" o:spid="_x0000_i1044" type="#_x0000_t75" style="width:79.5pt;height:57.75pt;visibility:visible;mso-wrap-style:square">
            <v:imagedata r:id="rId19" o:title=""/>
          </v:shape>
        </w:pict>
      </w:r>
      <w:r>
        <w:rPr>
          <w:color w:val="000000"/>
          <w:lang w:eastAsia="zh-CN"/>
        </w:rPr>
        <w:t>         </w:t>
      </w:r>
      <w:r w:rsidR="0060199A">
        <w:rPr>
          <w:noProof/>
          <w:lang w:eastAsia="zh-CN"/>
        </w:rPr>
        <w:pict>
          <v:shape id="图片 21" o:spid="_x0000_i1045" type="#_x0000_t75" style="width:2.25pt;height:3pt;visibility:visible;mso-wrap-style:square">
            <v:imagedata r:id="rId11" o:title=""/>
          </v:shape>
        </w:pict>
      </w:r>
      <w:r>
        <w:rPr>
          <w:color w:val="000000"/>
          <w:lang w:eastAsia="zh-CN"/>
        </w:rPr>
        <w:t>B. </w:t>
      </w:r>
      <w:r w:rsidR="0060199A">
        <w:rPr>
          <w:noProof/>
          <w:lang w:eastAsia="zh-CN"/>
        </w:rPr>
        <w:pict>
          <v:shape id="图片 22" o:spid="_x0000_i1046" type="#_x0000_t75" style="width:78.75pt;height:59.25pt;visibility:visible;mso-wrap-style:square">
            <v:imagedata r:id="rId20" o:title=""/>
          </v:shape>
        </w:pict>
      </w:r>
      <w:r>
        <w:rPr>
          <w:color w:val="000000"/>
          <w:lang w:eastAsia="zh-CN"/>
        </w:rPr>
        <w:t>         </w:t>
      </w:r>
      <w:r w:rsidR="0060199A">
        <w:rPr>
          <w:noProof/>
          <w:lang w:eastAsia="zh-CN"/>
        </w:rPr>
        <w:pict>
          <v:shape id="图片 23" o:spid="_x0000_i1047" type="#_x0000_t75" style="width:2.25pt;height:3pt;visibility:visible;mso-wrap-style:square">
            <v:imagedata r:id="rId11" o:title=""/>
          </v:shape>
        </w:pict>
      </w:r>
      <w:r>
        <w:rPr>
          <w:color w:val="000000"/>
          <w:lang w:eastAsia="zh-CN"/>
        </w:rPr>
        <w:t>C. </w:t>
      </w:r>
      <w:r w:rsidR="0060199A">
        <w:rPr>
          <w:noProof/>
          <w:lang w:eastAsia="zh-CN"/>
        </w:rPr>
        <w:pict>
          <v:shape id="图片 24" o:spid="_x0000_i1048" type="#_x0000_t75" style="width:78.75pt;height:60pt;visibility:visible;mso-wrap-style:square">
            <v:imagedata r:id="rId21" o:title=""/>
          </v:shape>
        </w:pict>
      </w:r>
      <w:r>
        <w:rPr>
          <w:color w:val="000000"/>
          <w:lang w:eastAsia="zh-CN"/>
        </w:rPr>
        <w:t>         </w:t>
      </w:r>
      <w:r w:rsidR="0060199A">
        <w:rPr>
          <w:noProof/>
          <w:lang w:eastAsia="zh-CN"/>
        </w:rPr>
        <w:pict>
          <v:shape id="图片 25" o:spid="_x0000_i1049" type="#_x0000_t75" style="width:2.25pt;height:3pt;visibility:visible;mso-wrap-style:square">
            <v:imagedata r:id="rId11" o:title=""/>
          </v:shape>
        </w:pict>
      </w:r>
      <w:r>
        <w:rPr>
          <w:color w:val="000000"/>
          <w:lang w:eastAsia="zh-CN"/>
        </w:rPr>
        <w:t>D. </w:t>
      </w:r>
      <w:r w:rsidR="0060199A">
        <w:rPr>
          <w:noProof/>
          <w:lang w:eastAsia="zh-CN"/>
        </w:rPr>
        <w:pict>
          <v:shape id="图片 26" o:spid="_x0000_i1050" type="#_x0000_t75" style="width:93pt;height:57pt;visibility:visible;mso-wrap-style:square">
            <v:imagedata r:id="rId22" o:title=""/>
          </v:shape>
        </w:pict>
      </w:r>
    </w:p>
    <w:p w:rsidR="00FB314A" w:rsidRDefault="009967BC">
      <w:pPr>
        <w:spacing w:after="0"/>
        <w:rPr>
          <w:lang w:eastAsia="zh-CN"/>
        </w:rPr>
      </w:pPr>
      <w:r>
        <w:rPr>
          <w:color w:val="000000"/>
          <w:lang w:eastAsia="zh-CN"/>
        </w:rPr>
        <w:t>9.</w:t>
      </w:r>
      <w:r>
        <w:rPr>
          <w:color w:val="000000"/>
          <w:lang w:eastAsia="zh-CN"/>
        </w:rPr>
        <w:t>如图所示的电路中</w:t>
      </w:r>
      <w:r>
        <w:rPr>
          <w:color w:val="000000"/>
          <w:lang w:eastAsia="zh-CN"/>
        </w:rPr>
        <w:t>a</w:t>
      </w:r>
      <w:r>
        <w:rPr>
          <w:color w:val="000000"/>
          <w:lang w:eastAsia="zh-CN"/>
        </w:rPr>
        <w:t>、</w:t>
      </w:r>
      <w:r>
        <w:rPr>
          <w:color w:val="000000"/>
          <w:lang w:eastAsia="zh-CN"/>
        </w:rPr>
        <w:t>b</w:t>
      </w:r>
      <w:r>
        <w:rPr>
          <w:color w:val="000000"/>
          <w:lang w:eastAsia="zh-CN"/>
        </w:rPr>
        <w:t>是电表，闭合开关要使电灯发光，则</w:t>
      </w:r>
      <w:r>
        <w:rPr>
          <w:lang w:eastAsia="zh-CN"/>
        </w:rPr>
        <w:br/>
      </w:r>
      <w:r w:rsidR="0060199A">
        <w:rPr>
          <w:noProof/>
          <w:lang w:eastAsia="zh-CN"/>
        </w:rPr>
        <w:pict>
          <v:shape id="图片 27" o:spid="_x0000_i1051" type="#_x0000_t75" style="width:96pt;height:66pt;visibility:visible;mso-wrap-style:square">
            <v:imagedata r:id="rId23" o:title=""/>
          </v:shape>
        </w:pict>
      </w:r>
    </w:p>
    <w:p w:rsidR="00FB314A" w:rsidRDefault="009967BC">
      <w:pPr>
        <w:spacing w:after="0"/>
        <w:ind w:left="150"/>
        <w:rPr>
          <w:lang w:eastAsia="zh-CN"/>
        </w:rPr>
      </w:pPr>
      <w:r>
        <w:rPr>
          <w:color w:val="000000"/>
          <w:lang w:eastAsia="zh-CN"/>
        </w:rPr>
        <w:t>A. a</w:t>
      </w:r>
      <w:r>
        <w:rPr>
          <w:color w:val="000000"/>
          <w:lang w:eastAsia="zh-CN"/>
        </w:rPr>
        <w:t>、</w:t>
      </w:r>
      <w:r>
        <w:rPr>
          <w:color w:val="000000"/>
          <w:lang w:eastAsia="zh-CN"/>
        </w:rPr>
        <w:t>b</w:t>
      </w:r>
      <w:r>
        <w:rPr>
          <w:color w:val="000000"/>
          <w:lang w:eastAsia="zh-CN"/>
        </w:rPr>
        <w:t>都是电流表</w:t>
      </w:r>
      <w:r>
        <w:rPr>
          <w:color w:val="000000"/>
          <w:lang w:eastAsia="zh-CN"/>
        </w:rPr>
        <w:t>     </w:t>
      </w:r>
      <w:r w:rsidR="0060199A">
        <w:rPr>
          <w:noProof/>
          <w:lang w:eastAsia="zh-CN"/>
        </w:rPr>
        <w:pict>
          <v:shape id="图片 28" o:spid="_x0000_i1052" type="#_x0000_t75" style="width:2.25pt;height:3pt;visibility:visible;mso-wrap-style:square">
            <v:imagedata r:id="rId11" o:title=""/>
          </v:shape>
        </w:pict>
      </w:r>
      <w:r>
        <w:rPr>
          <w:color w:val="000000"/>
          <w:lang w:eastAsia="zh-CN"/>
        </w:rPr>
        <w:t>B. a</w:t>
      </w:r>
      <w:r>
        <w:rPr>
          <w:color w:val="000000"/>
          <w:lang w:eastAsia="zh-CN"/>
        </w:rPr>
        <w:t>、</w:t>
      </w:r>
      <w:r>
        <w:rPr>
          <w:color w:val="000000"/>
          <w:lang w:eastAsia="zh-CN"/>
        </w:rPr>
        <w:t>b</w:t>
      </w:r>
      <w:r>
        <w:rPr>
          <w:color w:val="000000"/>
          <w:lang w:eastAsia="zh-CN"/>
        </w:rPr>
        <w:t>都是电压表</w:t>
      </w:r>
      <w:r>
        <w:rPr>
          <w:color w:val="000000"/>
          <w:lang w:eastAsia="zh-CN"/>
        </w:rPr>
        <w:t>     </w:t>
      </w:r>
      <w:r w:rsidR="0060199A">
        <w:rPr>
          <w:noProof/>
          <w:lang w:eastAsia="zh-CN"/>
        </w:rPr>
        <w:pict>
          <v:shape id="图片 29" o:spid="_x0000_i1053" type="#_x0000_t75" style="width:2.25pt;height:3pt;visibility:visible;mso-wrap-style:square">
            <v:imagedata r:id="rId11" o:title=""/>
          </v:shape>
        </w:pict>
      </w:r>
      <w:r>
        <w:rPr>
          <w:color w:val="000000"/>
          <w:lang w:eastAsia="zh-CN"/>
        </w:rPr>
        <w:t>C. a</w:t>
      </w:r>
      <w:r>
        <w:rPr>
          <w:color w:val="000000"/>
          <w:lang w:eastAsia="zh-CN"/>
        </w:rPr>
        <w:t>是电流表，</w:t>
      </w:r>
      <w:r>
        <w:rPr>
          <w:color w:val="000000"/>
          <w:lang w:eastAsia="zh-CN"/>
        </w:rPr>
        <w:t>b</w:t>
      </w:r>
      <w:r>
        <w:rPr>
          <w:color w:val="000000"/>
          <w:lang w:eastAsia="zh-CN"/>
        </w:rPr>
        <w:t>是电压表</w:t>
      </w:r>
      <w:r>
        <w:rPr>
          <w:color w:val="000000"/>
          <w:lang w:eastAsia="zh-CN"/>
        </w:rPr>
        <w:t>     </w:t>
      </w:r>
      <w:r w:rsidR="0060199A">
        <w:rPr>
          <w:noProof/>
          <w:lang w:eastAsia="zh-CN"/>
        </w:rPr>
        <w:pict>
          <v:shape id="图片 30" o:spid="_x0000_i1054" type="#_x0000_t75" style="width:2.25pt;height:3pt;visibility:visible;mso-wrap-style:square">
            <v:imagedata r:id="rId11" o:title=""/>
          </v:shape>
        </w:pict>
      </w:r>
      <w:r>
        <w:rPr>
          <w:color w:val="000000"/>
          <w:lang w:eastAsia="zh-CN"/>
        </w:rPr>
        <w:t>D. a</w:t>
      </w:r>
      <w:r>
        <w:rPr>
          <w:color w:val="000000"/>
          <w:lang w:eastAsia="zh-CN"/>
        </w:rPr>
        <w:t>是电压表，</w:t>
      </w:r>
      <w:r>
        <w:rPr>
          <w:color w:val="000000"/>
          <w:lang w:eastAsia="zh-CN"/>
        </w:rPr>
        <w:t>b</w:t>
      </w:r>
      <w:r>
        <w:rPr>
          <w:color w:val="000000"/>
          <w:lang w:eastAsia="zh-CN"/>
        </w:rPr>
        <w:t>是电流表</w:t>
      </w:r>
    </w:p>
    <w:p w:rsidR="00FB314A" w:rsidRDefault="009967BC">
      <w:pPr>
        <w:spacing w:after="0"/>
        <w:rPr>
          <w:lang w:eastAsia="zh-CN"/>
        </w:rPr>
      </w:pPr>
      <w:r>
        <w:rPr>
          <w:color w:val="000000"/>
          <w:lang w:eastAsia="zh-CN"/>
        </w:rPr>
        <w:t>10.</w:t>
      </w:r>
      <w:r>
        <w:rPr>
          <w:color w:val="000000"/>
          <w:lang w:eastAsia="zh-CN"/>
        </w:rPr>
        <w:t>用伏安法测电阻时，某同学列出了下列注意事项，其中没有必要的是（　　）</w:t>
      </w:r>
    </w:p>
    <w:p w:rsidR="00FB314A" w:rsidRDefault="009967BC">
      <w:pPr>
        <w:spacing w:after="0"/>
        <w:ind w:left="150"/>
        <w:rPr>
          <w:lang w:eastAsia="zh-CN"/>
        </w:rPr>
      </w:pPr>
      <w:r>
        <w:rPr>
          <w:color w:val="000000"/>
          <w:lang w:eastAsia="zh-CN"/>
        </w:rPr>
        <w:t>A. </w:t>
      </w:r>
      <w:r>
        <w:rPr>
          <w:color w:val="000000"/>
          <w:lang w:eastAsia="zh-CN"/>
        </w:rPr>
        <w:t>连接电路时，应从电源的正极开始连线</w:t>
      </w:r>
      <w:r>
        <w:rPr>
          <w:color w:val="000000"/>
          <w:lang w:eastAsia="zh-CN"/>
        </w:rPr>
        <w:t>               </w:t>
      </w:r>
      <w:r w:rsidR="0060199A">
        <w:rPr>
          <w:noProof/>
          <w:lang w:eastAsia="zh-CN"/>
        </w:rPr>
        <w:pict>
          <v:shape id="图片 31" o:spid="_x0000_i1055" type="#_x0000_t75" style="width:.75pt;height:3pt;visibility:visible;mso-wrap-style:square">
            <v:imagedata r:id="rId12" o:title=""/>
          </v:shape>
        </w:pict>
      </w:r>
      <w:r>
        <w:rPr>
          <w:color w:val="000000"/>
          <w:lang w:eastAsia="zh-CN"/>
        </w:rPr>
        <w:t>B. </w:t>
      </w:r>
      <w:r>
        <w:rPr>
          <w:color w:val="000000"/>
          <w:lang w:eastAsia="zh-CN"/>
        </w:rPr>
        <w:t>连接电路时，电键应始终处于断开状态</w:t>
      </w:r>
      <w:r>
        <w:rPr>
          <w:lang w:eastAsia="zh-CN"/>
        </w:rPr>
        <w:br/>
      </w:r>
      <w:r>
        <w:rPr>
          <w:color w:val="000000"/>
          <w:lang w:eastAsia="zh-CN"/>
        </w:rPr>
        <w:t>C. </w:t>
      </w:r>
      <w:r>
        <w:rPr>
          <w:color w:val="000000"/>
          <w:lang w:eastAsia="zh-CN"/>
        </w:rPr>
        <w:t>使用电压表和电流表时要选择量程</w:t>
      </w:r>
      <w:r>
        <w:rPr>
          <w:color w:val="000000"/>
          <w:lang w:eastAsia="zh-CN"/>
        </w:rPr>
        <w:t>                      </w:t>
      </w:r>
      <w:r w:rsidR="0060199A">
        <w:rPr>
          <w:noProof/>
          <w:lang w:eastAsia="zh-CN"/>
        </w:rPr>
        <w:pict>
          <v:shape id="图片 32" o:spid="_x0000_i1056" type="#_x0000_t75" style="width:.75pt;height:3pt;visibility:visible;mso-wrap-style:square">
            <v:imagedata r:id="rId12" o:title=""/>
          </v:shape>
        </w:pict>
      </w:r>
      <w:r>
        <w:rPr>
          <w:color w:val="000000"/>
          <w:lang w:eastAsia="zh-CN"/>
        </w:rPr>
        <w:t>D. </w:t>
      </w:r>
      <w:r>
        <w:rPr>
          <w:color w:val="000000"/>
          <w:lang w:eastAsia="zh-CN"/>
        </w:rPr>
        <w:t>电路连接好后，应先用电键试触</w:t>
      </w:r>
    </w:p>
    <w:p w:rsidR="00FB314A" w:rsidRDefault="009967BC">
      <w:pPr>
        <w:rPr>
          <w:lang w:eastAsia="zh-CN"/>
        </w:rPr>
      </w:pPr>
      <w:r>
        <w:rPr>
          <w:b/>
          <w:bCs/>
          <w:sz w:val="24"/>
          <w:szCs w:val="24"/>
          <w:lang w:eastAsia="zh-CN"/>
        </w:rPr>
        <w:t>二、填空题</w:t>
      </w:r>
    </w:p>
    <w:p w:rsidR="00FB314A" w:rsidRDefault="009967BC">
      <w:pPr>
        <w:spacing w:after="0"/>
        <w:rPr>
          <w:lang w:eastAsia="zh-CN"/>
        </w:rPr>
      </w:pPr>
      <w:r>
        <w:rPr>
          <w:color w:val="000000"/>
          <w:lang w:eastAsia="zh-CN"/>
        </w:rPr>
        <w:t>11.</w:t>
      </w:r>
      <w:r>
        <w:rPr>
          <w:color w:val="000000"/>
          <w:lang w:eastAsia="zh-CN"/>
        </w:rPr>
        <w:t>在</w:t>
      </w:r>
      <w:r>
        <w:rPr>
          <w:color w:val="000000"/>
          <w:lang w:eastAsia="zh-CN"/>
        </w:rPr>
        <w:t>“</w:t>
      </w:r>
      <w:r>
        <w:rPr>
          <w:color w:val="000000"/>
          <w:lang w:eastAsia="zh-CN"/>
        </w:rPr>
        <w:t>测量小灯泡正常发光时的电阻</w:t>
      </w:r>
      <w:r>
        <w:rPr>
          <w:color w:val="000000"/>
          <w:lang w:eastAsia="zh-CN"/>
        </w:rPr>
        <w:t>”</w:t>
      </w:r>
      <w:r>
        <w:rPr>
          <w:color w:val="000000"/>
          <w:lang w:eastAsia="zh-CN"/>
        </w:rPr>
        <w:t>的实验中（如图甲），电源电压为</w:t>
      </w:r>
      <w:r>
        <w:rPr>
          <w:color w:val="000000"/>
          <w:lang w:eastAsia="zh-CN"/>
        </w:rPr>
        <w:t>4.5V</w:t>
      </w:r>
      <w:r>
        <w:rPr>
          <w:color w:val="000000"/>
          <w:lang w:eastAsia="zh-CN"/>
        </w:rPr>
        <w:t>，小灯泡正常发光是的电压为</w:t>
      </w:r>
      <w:r>
        <w:rPr>
          <w:color w:val="000000"/>
          <w:lang w:eastAsia="zh-CN"/>
        </w:rPr>
        <w:t>2.5V</w:t>
      </w:r>
      <w:r>
        <w:rPr>
          <w:color w:val="000000"/>
          <w:lang w:eastAsia="zh-CN"/>
        </w:rPr>
        <w:t>．</w:t>
      </w:r>
      <w:r>
        <w:rPr>
          <w:lang w:eastAsia="zh-CN"/>
        </w:rPr>
        <w:br/>
      </w:r>
      <w:r w:rsidR="0060199A">
        <w:rPr>
          <w:noProof/>
          <w:lang w:eastAsia="zh-CN"/>
        </w:rPr>
        <w:pict>
          <v:shape id="图片 33" o:spid="_x0000_i1057" type="#_x0000_t75" style="width:468pt;height:166.5pt;visibility:visible;mso-wrap-style:square">
            <v:imagedata r:id="rId24" o:title=""/>
          </v:shape>
        </w:pict>
      </w:r>
      <w:r>
        <w:rPr>
          <w:lang w:eastAsia="zh-CN"/>
        </w:rPr>
        <w:br/>
      </w:r>
      <w:r>
        <w:rPr>
          <w:color w:val="000000"/>
          <w:lang w:eastAsia="zh-CN"/>
        </w:rPr>
        <w:t>[</w:t>
      </w:r>
      <w:r>
        <w:rPr>
          <w:color w:val="000000"/>
          <w:lang w:eastAsia="zh-CN"/>
        </w:rPr>
        <w:t>设计、进行实验</w:t>
      </w:r>
      <w:r>
        <w:rPr>
          <w:color w:val="000000"/>
          <w:lang w:eastAsia="zh-CN"/>
        </w:rPr>
        <w:t>]</w:t>
      </w:r>
      <w:r>
        <w:rPr>
          <w:lang w:eastAsia="zh-CN"/>
        </w:rPr>
        <w:br/>
      </w:r>
      <w:r>
        <w:rPr>
          <w:color w:val="000000"/>
          <w:lang w:eastAsia="zh-CN"/>
        </w:rPr>
        <w:lastRenderedPageBreak/>
        <w:t>小龙同学闭合开关，移动滑片</w:t>
      </w:r>
      <w:r>
        <w:rPr>
          <w:color w:val="000000"/>
          <w:lang w:eastAsia="zh-CN"/>
        </w:rPr>
        <w:t>P</w:t>
      </w:r>
      <w:r>
        <w:rPr>
          <w:color w:val="000000"/>
          <w:lang w:eastAsia="zh-CN"/>
        </w:rPr>
        <w:t>到某一位置时，电压表示数（如图乙所示）为</w:t>
      </w:r>
      <w:r>
        <w:rPr>
          <w:color w:val="000000"/>
          <w:lang w:eastAsia="zh-CN"/>
        </w:rPr>
        <w:t>________ V</w:t>
      </w:r>
      <w:r>
        <w:rPr>
          <w:color w:val="000000"/>
          <w:lang w:eastAsia="zh-CN"/>
        </w:rPr>
        <w:t>，为了测量小灯</w:t>
      </w:r>
      <w:r>
        <w:rPr>
          <w:color w:val="000000"/>
          <w:lang w:eastAsia="zh-CN"/>
        </w:rPr>
        <w:t>泡正常发光时的电阻，应将图甲中滑动变阻器的滑片</w:t>
      </w:r>
      <w:r>
        <w:rPr>
          <w:color w:val="000000"/>
          <w:lang w:eastAsia="zh-CN"/>
        </w:rPr>
        <w:t>P</w:t>
      </w:r>
      <w:r>
        <w:rPr>
          <w:color w:val="000000"/>
          <w:lang w:eastAsia="zh-CN"/>
        </w:rPr>
        <w:t>向</w:t>
      </w:r>
      <w:r>
        <w:rPr>
          <w:color w:val="000000"/>
          <w:lang w:eastAsia="zh-CN"/>
        </w:rPr>
        <w:t>________ </w:t>
      </w:r>
      <w:r>
        <w:rPr>
          <w:color w:val="000000"/>
          <w:lang w:eastAsia="zh-CN"/>
        </w:rPr>
        <w:t>（选填</w:t>
      </w:r>
      <w:r>
        <w:rPr>
          <w:color w:val="000000"/>
          <w:lang w:eastAsia="zh-CN"/>
        </w:rPr>
        <w:t>“A”</w:t>
      </w:r>
      <w:r>
        <w:rPr>
          <w:color w:val="000000"/>
          <w:lang w:eastAsia="zh-CN"/>
        </w:rPr>
        <w:t>或</w:t>
      </w:r>
      <w:r>
        <w:rPr>
          <w:color w:val="000000"/>
          <w:lang w:eastAsia="zh-CN"/>
        </w:rPr>
        <w:t>“B”</w:t>
      </w:r>
      <w:r>
        <w:rPr>
          <w:color w:val="000000"/>
          <w:lang w:eastAsia="zh-CN"/>
        </w:rPr>
        <w:t>）端移动，使电压表的示数为</w:t>
      </w:r>
      <w:r>
        <w:rPr>
          <w:color w:val="000000"/>
          <w:lang w:eastAsia="zh-CN"/>
        </w:rPr>
        <w:t>________ V</w:t>
      </w:r>
      <w:r>
        <w:rPr>
          <w:color w:val="000000"/>
          <w:lang w:eastAsia="zh-CN"/>
        </w:rPr>
        <w:t>．</w:t>
      </w:r>
      <w:r>
        <w:rPr>
          <w:lang w:eastAsia="zh-CN"/>
        </w:rPr>
        <w:br/>
      </w:r>
      <w:r>
        <w:rPr>
          <w:color w:val="000000"/>
          <w:lang w:eastAsia="zh-CN"/>
        </w:rPr>
        <w:t>[</w:t>
      </w:r>
      <w:r>
        <w:rPr>
          <w:color w:val="000000"/>
          <w:lang w:eastAsia="zh-CN"/>
        </w:rPr>
        <w:t>分析与论证</w:t>
      </w:r>
      <w:r>
        <w:rPr>
          <w:color w:val="000000"/>
          <w:lang w:eastAsia="zh-CN"/>
        </w:rPr>
        <w:t>]</w:t>
      </w:r>
      <w:r>
        <w:rPr>
          <w:lang w:eastAsia="zh-CN"/>
        </w:rPr>
        <w:br/>
      </w:r>
      <w:r>
        <w:rPr>
          <w:color w:val="000000"/>
          <w:lang w:eastAsia="zh-CN"/>
        </w:rPr>
        <w:t>（</w:t>
      </w:r>
      <w:r>
        <w:rPr>
          <w:color w:val="000000"/>
          <w:lang w:eastAsia="zh-CN"/>
        </w:rPr>
        <w:t>1</w:t>
      </w:r>
      <w:r>
        <w:rPr>
          <w:color w:val="000000"/>
          <w:lang w:eastAsia="zh-CN"/>
        </w:rPr>
        <w:t>）小龙同学根据实验数据绘制成图丙所示的</w:t>
      </w:r>
      <w:r>
        <w:rPr>
          <w:color w:val="000000"/>
          <w:lang w:eastAsia="zh-CN"/>
        </w:rPr>
        <w:t>I</w:t>
      </w:r>
      <w:r>
        <w:rPr>
          <w:color w:val="000000"/>
          <w:lang w:eastAsia="zh-CN"/>
        </w:rPr>
        <w:t>﹣</w:t>
      </w:r>
      <w:r>
        <w:rPr>
          <w:color w:val="000000"/>
          <w:lang w:eastAsia="zh-CN"/>
        </w:rPr>
        <w:t>U</w:t>
      </w:r>
      <w:r>
        <w:rPr>
          <w:color w:val="000000"/>
          <w:lang w:eastAsia="zh-CN"/>
        </w:rPr>
        <w:t>关系图象，根据图象信息，可计算出小灯泡正常发光时的电阻是</w:t>
      </w:r>
      <w:r>
        <w:rPr>
          <w:color w:val="000000"/>
          <w:lang w:eastAsia="zh-CN"/>
        </w:rPr>
        <w:t>________ </w:t>
      </w:r>
      <w:r>
        <w:rPr>
          <w:color w:val="000000"/>
        </w:rPr>
        <w:t>Ω</w:t>
      </w:r>
      <w:r>
        <w:rPr>
          <w:color w:val="000000"/>
          <w:lang w:eastAsia="zh-CN"/>
        </w:rPr>
        <w:t>，还可以得出：小灯泡灯丝的电阻随电压的变化而</w:t>
      </w:r>
      <w:r>
        <w:rPr>
          <w:color w:val="000000"/>
          <w:lang w:eastAsia="zh-CN"/>
        </w:rPr>
        <w:t>________ </w:t>
      </w:r>
      <w:r>
        <w:rPr>
          <w:color w:val="000000"/>
          <w:lang w:eastAsia="zh-CN"/>
        </w:rPr>
        <w:t>（选填</w:t>
      </w:r>
      <w:r>
        <w:rPr>
          <w:color w:val="000000"/>
          <w:lang w:eastAsia="zh-CN"/>
        </w:rPr>
        <w:t>“</w:t>
      </w:r>
      <w:r>
        <w:rPr>
          <w:color w:val="000000"/>
          <w:lang w:eastAsia="zh-CN"/>
        </w:rPr>
        <w:t>不变</w:t>
      </w:r>
      <w:r>
        <w:rPr>
          <w:color w:val="000000"/>
          <w:lang w:eastAsia="zh-CN"/>
        </w:rPr>
        <w:t>”</w:t>
      </w:r>
      <w:r>
        <w:rPr>
          <w:color w:val="000000"/>
          <w:lang w:eastAsia="zh-CN"/>
        </w:rPr>
        <w:t>或</w:t>
      </w:r>
      <w:r>
        <w:rPr>
          <w:color w:val="000000"/>
          <w:lang w:eastAsia="zh-CN"/>
        </w:rPr>
        <w:t>“</w:t>
      </w:r>
      <w:r>
        <w:rPr>
          <w:color w:val="000000"/>
          <w:lang w:eastAsia="zh-CN"/>
        </w:rPr>
        <w:t>改变</w:t>
      </w:r>
      <w:r>
        <w:rPr>
          <w:color w:val="000000"/>
          <w:lang w:eastAsia="zh-CN"/>
        </w:rPr>
        <w:t>”</w:t>
      </w:r>
      <w:r>
        <w:rPr>
          <w:color w:val="000000"/>
          <w:lang w:eastAsia="zh-CN"/>
        </w:rPr>
        <w:t>）．</w:t>
      </w:r>
      <w:r>
        <w:rPr>
          <w:lang w:eastAsia="zh-CN"/>
        </w:rPr>
        <w:br/>
      </w:r>
      <w:r>
        <w:rPr>
          <w:color w:val="000000"/>
          <w:lang w:eastAsia="zh-CN"/>
        </w:rPr>
        <w:t>（</w:t>
      </w:r>
      <w:r>
        <w:rPr>
          <w:color w:val="000000"/>
          <w:lang w:eastAsia="zh-CN"/>
        </w:rPr>
        <w:t>2</w:t>
      </w:r>
      <w:r>
        <w:rPr>
          <w:color w:val="000000"/>
          <w:lang w:eastAsia="zh-CN"/>
        </w:rPr>
        <w:t>）小良同学按同一电路连接好最后一根导线，灯泡立即发出明亮耀眼的光，但很快就熄灭了，检查后发现连线正确，请你找出她在实验中两个操作不当之处：</w:t>
      </w:r>
      <w:r>
        <w:rPr>
          <w:lang w:eastAsia="zh-CN"/>
        </w:rPr>
        <w:br/>
      </w:r>
      <w:r>
        <w:rPr>
          <w:color w:val="000000"/>
          <w:lang w:eastAsia="zh-CN"/>
        </w:rPr>
        <w:t>①________ </w:t>
      </w:r>
      <w:r>
        <w:rPr>
          <w:color w:val="000000"/>
          <w:lang w:eastAsia="zh-CN"/>
        </w:rPr>
        <w:t>；</w:t>
      </w:r>
      <w:r>
        <w:rPr>
          <w:color w:val="000000"/>
          <w:lang w:eastAsia="zh-CN"/>
        </w:rPr>
        <w:t xml:space="preserve">②________     </w:t>
      </w:r>
    </w:p>
    <w:p w:rsidR="00FB314A" w:rsidRDefault="009967BC">
      <w:pPr>
        <w:spacing w:after="0"/>
        <w:rPr>
          <w:lang w:eastAsia="zh-CN"/>
        </w:rPr>
      </w:pPr>
      <w:r>
        <w:rPr>
          <w:color w:val="000000"/>
          <w:lang w:eastAsia="zh-CN"/>
        </w:rPr>
        <w:t>12.</w:t>
      </w:r>
      <w:r>
        <w:rPr>
          <w:color w:val="000000"/>
          <w:lang w:eastAsia="zh-CN"/>
        </w:rPr>
        <w:t>如图示意在物理实验中常用等效替代法．其中</w:t>
      </w:r>
      <w:r>
        <w:rPr>
          <w:color w:val="000000"/>
          <w:lang w:eastAsia="zh-CN"/>
        </w:rPr>
        <w:t>Rx</w:t>
      </w:r>
      <w:r>
        <w:rPr>
          <w:color w:val="000000"/>
          <w:lang w:eastAsia="zh-CN"/>
        </w:rPr>
        <w:t>是待测电阻，</w:t>
      </w:r>
      <w:r>
        <w:rPr>
          <w:color w:val="000000"/>
          <w:lang w:eastAsia="zh-CN"/>
        </w:rPr>
        <w:t>R</w:t>
      </w:r>
      <w:r>
        <w:rPr>
          <w:color w:val="000000"/>
          <w:lang w:eastAsia="zh-CN"/>
        </w:rPr>
        <w:t>是滑动变阻器，</w:t>
      </w:r>
      <w:r>
        <w:rPr>
          <w:color w:val="000000"/>
          <w:lang w:eastAsia="zh-CN"/>
        </w:rPr>
        <w:t>R</w:t>
      </w:r>
      <w:r>
        <w:rPr>
          <w:color w:val="000000"/>
          <w:vertAlign w:val="subscript"/>
          <w:lang w:eastAsia="zh-CN"/>
        </w:rPr>
        <w:t>0</w:t>
      </w:r>
      <w:r>
        <w:rPr>
          <w:color w:val="000000"/>
          <w:lang w:eastAsia="zh-CN"/>
        </w:rPr>
        <w:t>是电阻箱．根据实验电路图把下列主要步骤中的空白填齐．</w:t>
      </w:r>
      <w:r>
        <w:rPr>
          <w:lang w:eastAsia="zh-CN"/>
        </w:rPr>
        <w:br/>
      </w:r>
      <w:r>
        <w:rPr>
          <w:color w:val="000000"/>
          <w:lang w:eastAsia="zh-CN"/>
        </w:rPr>
        <w:t>①</w:t>
      </w:r>
      <w:r>
        <w:rPr>
          <w:color w:val="000000"/>
          <w:lang w:eastAsia="zh-CN"/>
        </w:rPr>
        <w:t>按电路图连接好电路，并将电阻箱</w:t>
      </w:r>
      <w:r>
        <w:rPr>
          <w:color w:val="000000"/>
          <w:lang w:eastAsia="zh-CN"/>
        </w:rPr>
        <w:t>R</w:t>
      </w:r>
      <w:r>
        <w:rPr>
          <w:color w:val="000000"/>
          <w:vertAlign w:val="subscript"/>
          <w:lang w:eastAsia="zh-CN"/>
        </w:rPr>
        <w:t>0</w:t>
      </w:r>
      <w:r>
        <w:rPr>
          <w:color w:val="000000"/>
          <w:lang w:eastAsia="zh-CN"/>
        </w:rPr>
        <w:t>的阻值调到最大；</w:t>
      </w:r>
      <w:r>
        <w:rPr>
          <w:lang w:eastAsia="zh-CN"/>
        </w:rPr>
        <w:br/>
      </w:r>
      <w:r>
        <w:rPr>
          <w:color w:val="000000"/>
          <w:lang w:eastAsia="zh-CN"/>
        </w:rPr>
        <w:t>②</w:t>
      </w:r>
      <w:r>
        <w:rPr>
          <w:color w:val="000000"/>
          <w:lang w:eastAsia="zh-CN"/>
        </w:rPr>
        <w:t>闭合开关</w:t>
      </w:r>
      <w:r>
        <w:rPr>
          <w:color w:val="000000"/>
          <w:lang w:eastAsia="zh-CN"/>
        </w:rPr>
        <w:t>S</w:t>
      </w:r>
      <w:r>
        <w:rPr>
          <w:color w:val="000000"/>
          <w:vertAlign w:val="subscript"/>
          <w:lang w:eastAsia="zh-CN"/>
        </w:rPr>
        <w:t>1</w:t>
      </w:r>
      <w:r>
        <w:rPr>
          <w:color w:val="000000"/>
          <w:lang w:eastAsia="zh-CN"/>
        </w:rPr>
        <w:t>前，滑动变阻器滑片</w:t>
      </w:r>
      <w:r>
        <w:rPr>
          <w:color w:val="000000"/>
          <w:lang w:eastAsia="zh-CN"/>
        </w:rPr>
        <w:t>P</w:t>
      </w:r>
      <w:r>
        <w:rPr>
          <w:color w:val="000000"/>
          <w:lang w:eastAsia="zh-CN"/>
        </w:rPr>
        <w:t>置于</w:t>
      </w:r>
      <w:r>
        <w:rPr>
          <w:color w:val="000000"/>
          <w:lang w:eastAsia="zh-CN"/>
        </w:rPr>
        <w:t>________</w:t>
      </w:r>
      <w:r>
        <w:rPr>
          <w:color w:val="000000"/>
          <w:lang w:eastAsia="zh-CN"/>
        </w:rPr>
        <w:t>端；</w:t>
      </w:r>
      <w:r>
        <w:rPr>
          <w:lang w:eastAsia="zh-CN"/>
        </w:rPr>
        <w:br/>
      </w:r>
      <w:r>
        <w:rPr>
          <w:color w:val="000000"/>
          <w:lang w:eastAsia="zh-CN"/>
        </w:rPr>
        <w:t>③</w:t>
      </w:r>
      <w:r>
        <w:rPr>
          <w:color w:val="000000"/>
          <w:lang w:eastAsia="zh-CN"/>
        </w:rPr>
        <w:t>闭合开关</w:t>
      </w:r>
      <w:r>
        <w:rPr>
          <w:color w:val="000000"/>
          <w:lang w:eastAsia="zh-CN"/>
        </w:rPr>
        <w:t>S</w:t>
      </w:r>
      <w:r>
        <w:rPr>
          <w:color w:val="000000"/>
          <w:vertAlign w:val="subscript"/>
          <w:lang w:eastAsia="zh-CN"/>
        </w:rPr>
        <w:t>1</w:t>
      </w:r>
      <w:r>
        <w:rPr>
          <w:color w:val="000000"/>
          <w:lang w:eastAsia="zh-CN"/>
        </w:rPr>
        <w:t>；</w:t>
      </w:r>
      <w:r>
        <w:rPr>
          <w:lang w:eastAsia="zh-CN"/>
        </w:rPr>
        <w:br/>
      </w:r>
      <w:r>
        <w:rPr>
          <w:color w:val="000000"/>
          <w:lang w:eastAsia="zh-CN"/>
        </w:rPr>
        <w:t>④</w:t>
      </w:r>
      <w:r>
        <w:rPr>
          <w:color w:val="000000"/>
          <w:lang w:eastAsia="zh-CN"/>
        </w:rPr>
        <w:t>闭合开关</w:t>
      </w:r>
      <w:r>
        <w:rPr>
          <w:color w:val="000000"/>
          <w:lang w:eastAsia="zh-CN"/>
        </w:rPr>
        <w:t>________</w:t>
      </w:r>
      <w:r>
        <w:rPr>
          <w:color w:val="000000"/>
          <w:lang w:eastAsia="zh-CN"/>
        </w:rPr>
        <w:t>，调节滑片</w:t>
      </w:r>
      <w:r>
        <w:rPr>
          <w:color w:val="000000"/>
          <w:lang w:eastAsia="zh-CN"/>
        </w:rPr>
        <w:t>P</w:t>
      </w:r>
      <w:r>
        <w:rPr>
          <w:color w:val="000000"/>
          <w:lang w:eastAsia="zh-CN"/>
        </w:rPr>
        <w:t>，使电压表指针指在适当位置，记下此时电压表示数</w:t>
      </w:r>
      <w:r>
        <w:rPr>
          <w:color w:val="000000"/>
          <w:lang w:eastAsia="zh-CN"/>
        </w:rPr>
        <w:t>U</w:t>
      </w:r>
      <w:r>
        <w:rPr>
          <w:color w:val="000000"/>
          <w:lang w:eastAsia="zh-CN"/>
        </w:rPr>
        <w:t>；</w:t>
      </w:r>
      <w:r>
        <w:rPr>
          <w:lang w:eastAsia="zh-CN"/>
        </w:rPr>
        <w:br/>
      </w:r>
      <w:r>
        <w:rPr>
          <w:color w:val="000000"/>
          <w:lang w:eastAsia="zh-CN"/>
        </w:rPr>
        <w:t>⑤</w:t>
      </w:r>
      <w:r>
        <w:rPr>
          <w:color w:val="000000"/>
          <w:lang w:eastAsia="zh-CN"/>
        </w:rPr>
        <w:t>先断开开关</w:t>
      </w:r>
      <w:r>
        <w:rPr>
          <w:color w:val="000000"/>
          <w:lang w:eastAsia="zh-CN"/>
        </w:rPr>
        <w:t>________</w:t>
      </w:r>
      <w:r>
        <w:rPr>
          <w:color w:val="000000"/>
          <w:lang w:eastAsia="zh-CN"/>
        </w:rPr>
        <w:t>，再闭合开关</w:t>
      </w:r>
      <w:r>
        <w:rPr>
          <w:color w:val="000000"/>
          <w:lang w:eastAsia="zh-CN"/>
        </w:rPr>
        <w:t>________</w:t>
      </w:r>
      <w:r>
        <w:rPr>
          <w:color w:val="000000"/>
          <w:lang w:eastAsia="zh-CN"/>
        </w:rPr>
        <w:t>，保持</w:t>
      </w:r>
      <w:r>
        <w:rPr>
          <w:color w:val="000000"/>
          <w:lang w:eastAsia="zh-CN"/>
        </w:rPr>
        <w:t>________</w:t>
      </w:r>
      <w:r>
        <w:rPr>
          <w:color w:val="000000"/>
          <w:lang w:eastAsia="zh-CN"/>
        </w:rPr>
        <w:t>的电阻不变，调节</w:t>
      </w:r>
      <w:r>
        <w:rPr>
          <w:color w:val="000000"/>
          <w:lang w:eastAsia="zh-CN"/>
        </w:rPr>
        <w:t>___</w:t>
      </w:r>
      <w:r>
        <w:rPr>
          <w:color w:val="000000"/>
          <w:lang w:eastAsia="zh-CN"/>
        </w:rPr>
        <w:t>_____</w:t>
      </w:r>
      <w:r>
        <w:rPr>
          <w:color w:val="000000"/>
          <w:lang w:eastAsia="zh-CN"/>
        </w:rPr>
        <w:t>，使电压表的示数仍为</w:t>
      </w:r>
      <w:r>
        <w:rPr>
          <w:color w:val="000000"/>
          <w:lang w:eastAsia="zh-CN"/>
        </w:rPr>
        <w:t>U</w:t>
      </w:r>
      <w:r>
        <w:rPr>
          <w:color w:val="000000"/>
          <w:lang w:eastAsia="zh-CN"/>
        </w:rPr>
        <w:t>．</w:t>
      </w:r>
      <w:r>
        <w:rPr>
          <w:lang w:eastAsia="zh-CN"/>
        </w:rPr>
        <w:br/>
      </w:r>
      <w:r w:rsidR="00231917">
        <w:rPr>
          <w:noProof/>
          <w:lang w:eastAsia="zh-CN"/>
        </w:rPr>
        <w:pict>
          <v:shape id="图片 34" o:spid="_x0000_i1058" type="#_x0000_t75" style="width:139.5pt;height:99pt;visibility:visible;mso-wrap-style:square">
            <v:imagedata r:id="rId25" o:title=""/>
          </v:shape>
        </w:pict>
      </w:r>
    </w:p>
    <w:p w:rsidR="00FB314A" w:rsidRDefault="009967BC">
      <w:pPr>
        <w:spacing w:after="0"/>
        <w:rPr>
          <w:lang w:eastAsia="zh-CN"/>
        </w:rPr>
      </w:pPr>
      <w:r>
        <w:rPr>
          <w:color w:val="000000"/>
          <w:lang w:eastAsia="zh-CN"/>
        </w:rPr>
        <w:t>13.</w:t>
      </w:r>
      <w:r>
        <w:rPr>
          <w:color w:val="000000"/>
          <w:lang w:eastAsia="zh-CN"/>
        </w:rPr>
        <w:t>小红做</w:t>
      </w:r>
      <w:r>
        <w:rPr>
          <w:color w:val="000000"/>
          <w:lang w:eastAsia="zh-CN"/>
        </w:rPr>
        <w:t>“</w:t>
      </w:r>
      <w:r>
        <w:rPr>
          <w:color w:val="000000"/>
          <w:lang w:eastAsia="zh-CN"/>
        </w:rPr>
        <w:t>用电流表、电压表测电阻</w:t>
      </w:r>
      <w:r>
        <w:rPr>
          <w:color w:val="000000"/>
          <w:lang w:eastAsia="zh-CN"/>
        </w:rPr>
        <w:t>”</w:t>
      </w:r>
      <w:r>
        <w:rPr>
          <w:color w:val="000000"/>
          <w:lang w:eastAsia="zh-CN"/>
        </w:rPr>
        <w:t>实验，所用器材齐全且完好。连接电路时，电键应</w:t>
      </w:r>
      <w:r>
        <w:rPr>
          <w:color w:val="000000"/>
          <w:lang w:eastAsia="zh-CN"/>
        </w:rPr>
        <w:t>________</w:t>
      </w:r>
      <w:r>
        <w:rPr>
          <w:color w:val="000000"/>
          <w:lang w:eastAsia="zh-CN"/>
        </w:rPr>
        <w:t>，使用电流表时，所测电流不得超过它的</w:t>
      </w:r>
      <w:r>
        <w:rPr>
          <w:color w:val="000000"/>
          <w:lang w:eastAsia="zh-CN"/>
        </w:rPr>
        <w:t>________</w:t>
      </w:r>
      <w:r>
        <w:rPr>
          <w:color w:val="000000"/>
          <w:lang w:eastAsia="zh-CN"/>
        </w:rPr>
        <w:t>，电流要从电流表的</w:t>
      </w:r>
      <w:r>
        <w:rPr>
          <w:color w:val="000000"/>
          <w:lang w:eastAsia="zh-CN"/>
        </w:rPr>
        <w:t>________</w:t>
      </w:r>
      <w:r>
        <w:rPr>
          <w:color w:val="000000"/>
          <w:lang w:eastAsia="zh-CN"/>
        </w:rPr>
        <w:t>接线柱流入（选填</w:t>
      </w:r>
      <w:r>
        <w:rPr>
          <w:color w:val="000000"/>
          <w:lang w:eastAsia="zh-CN"/>
        </w:rPr>
        <w:t>“</w:t>
      </w:r>
      <w:r>
        <w:rPr>
          <w:color w:val="000000"/>
          <w:lang w:eastAsia="zh-CN"/>
        </w:rPr>
        <w:t>正</w:t>
      </w:r>
      <w:r>
        <w:rPr>
          <w:color w:val="000000"/>
          <w:lang w:eastAsia="zh-CN"/>
        </w:rPr>
        <w:t>”</w:t>
      </w:r>
      <w:r>
        <w:rPr>
          <w:color w:val="000000"/>
          <w:lang w:eastAsia="zh-CN"/>
        </w:rPr>
        <w:t>或</w:t>
      </w:r>
      <w:r>
        <w:rPr>
          <w:color w:val="000000"/>
          <w:lang w:eastAsia="zh-CN"/>
        </w:rPr>
        <w:t>“</w:t>
      </w:r>
      <w:r>
        <w:rPr>
          <w:color w:val="000000"/>
          <w:lang w:eastAsia="zh-CN"/>
        </w:rPr>
        <w:t>负</w:t>
      </w:r>
      <w:r>
        <w:rPr>
          <w:color w:val="000000"/>
          <w:lang w:eastAsia="zh-CN"/>
        </w:rPr>
        <w:t>”</w:t>
      </w:r>
      <w:r>
        <w:rPr>
          <w:color w:val="000000"/>
          <w:lang w:eastAsia="zh-CN"/>
        </w:rPr>
        <w:t>）。闭合电键前，应使滑动变阻器连入电路的电阻最</w:t>
      </w:r>
      <w:r>
        <w:rPr>
          <w:color w:val="000000"/>
          <w:lang w:eastAsia="zh-CN"/>
        </w:rPr>
        <w:t>________</w:t>
      </w:r>
      <w:r>
        <w:rPr>
          <w:color w:val="000000"/>
          <w:lang w:eastAsia="zh-CN"/>
        </w:rPr>
        <w:t>。</w:t>
      </w:r>
    </w:p>
    <w:p w:rsidR="00FB314A" w:rsidRDefault="009967BC">
      <w:pPr>
        <w:spacing w:after="0"/>
        <w:rPr>
          <w:lang w:eastAsia="zh-CN"/>
        </w:rPr>
      </w:pPr>
      <w:r>
        <w:rPr>
          <w:color w:val="000000"/>
          <w:lang w:eastAsia="zh-CN"/>
        </w:rPr>
        <w:t>14.</w:t>
      </w:r>
      <w:r>
        <w:rPr>
          <w:color w:val="000000"/>
          <w:lang w:eastAsia="zh-CN"/>
        </w:rPr>
        <w:t>小阳利用一块电流表和阻值已知的电阻</w:t>
      </w:r>
      <w:r>
        <w:rPr>
          <w:color w:val="000000"/>
          <w:lang w:eastAsia="zh-CN"/>
        </w:rPr>
        <w:t>R</w:t>
      </w:r>
      <w:r>
        <w:rPr>
          <w:color w:val="000000"/>
          <w:vertAlign w:val="subscript"/>
          <w:lang w:eastAsia="zh-CN"/>
        </w:rPr>
        <w:t>0</w:t>
      </w:r>
      <w:r>
        <w:rPr>
          <w:color w:val="000000"/>
          <w:lang w:eastAsia="zh-CN"/>
        </w:rPr>
        <w:t>测量电阻</w:t>
      </w:r>
      <w:r>
        <w:rPr>
          <w:color w:val="000000"/>
          <w:lang w:eastAsia="zh-CN"/>
        </w:rPr>
        <w:t>R</w:t>
      </w:r>
      <w:r>
        <w:rPr>
          <w:color w:val="000000"/>
          <w:vertAlign w:val="subscript"/>
          <w:lang w:eastAsia="zh-CN"/>
        </w:rPr>
        <w:t>X</w:t>
      </w:r>
      <w:r>
        <w:rPr>
          <w:color w:val="000000"/>
          <w:lang w:eastAsia="zh-CN"/>
        </w:rPr>
        <w:t>的阻值。小阳选择了满足实验要求的电源、电流表，并连接了实验电路，如图</w:t>
      </w:r>
      <w:r>
        <w:rPr>
          <w:color w:val="000000"/>
          <w:lang w:eastAsia="zh-CN"/>
        </w:rPr>
        <w:t>21</w:t>
      </w:r>
      <w:r>
        <w:rPr>
          <w:color w:val="000000"/>
          <w:lang w:eastAsia="zh-CN"/>
        </w:rPr>
        <w:t>所示。小阳的实验步骤没有写完整，请你帮助小阳完成实验步骤，并写出</w:t>
      </w:r>
      <w:r>
        <w:rPr>
          <w:color w:val="000000"/>
          <w:lang w:eastAsia="zh-CN"/>
        </w:rPr>
        <w:t>电阻</w:t>
      </w:r>
      <w:r>
        <w:rPr>
          <w:color w:val="000000"/>
          <w:lang w:eastAsia="zh-CN"/>
        </w:rPr>
        <w:t>R</w:t>
      </w:r>
      <w:r>
        <w:rPr>
          <w:color w:val="000000"/>
          <w:vertAlign w:val="subscript"/>
          <w:lang w:eastAsia="zh-CN"/>
        </w:rPr>
        <w:t>X</w:t>
      </w:r>
      <w:r>
        <w:rPr>
          <w:color w:val="000000"/>
          <w:lang w:eastAsia="zh-CN"/>
        </w:rPr>
        <w:t>的表达式。</w:t>
      </w:r>
      <w:r>
        <w:rPr>
          <w:lang w:eastAsia="zh-CN"/>
        </w:rPr>
        <w:br/>
      </w:r>
      <w:r>
        <w:rPr>
          <w:color w:val="000000"/>
          <w:lang w:eastAsia="zh-CN"/>
        </w:rPr>
        <w:t>（</w:t>
      </w:r>
      <w:r>
        <w:rPr>
          <w:color w:val="000000"/>
          <w:lang w:eastAsia="zh-CN"/>
        </w:rPr>
        <w:t>1</w:t>
      </w:r>
      <w:r>
        <w:rPr>
          <w:color w:val="000000"/>
          <w:lang w:eastAsia="zh-CN"/>
        </w:rPr>
        <w:t>）断开</w:t>
      </w:r>
      <w:r>
        <w:rPr>
          <w:color w:val="000000"/>
          <w:lang w:eastAsia="zh-CN"/>
        </w:rPr>
        <w:t>S</w:t>
      </w:r>
      <w:r>
        <w:rPr>
          <w:color w:val="000000"/>
          <w:vertAlign w:val="subscript"/>
          <w:lang w:eastAsia="zh-CN"/>
        </w:rPr>
        <w:t>1</w:t>
      </w:r>
      <w:r>
        <w:rPr>
          <w:color w:val="000000"/>
          <w:lang w:eastAsia="zh-CN"/>
        </w:rPr>
        <w:t>闭合</w:t>
      </w:r>
      <w:r>
        <w:rPr>
          <w:color w:val="000000"/>
          <w:lang w:eastAsia="zh-CN"/>
        </w:rPr>
        <w:t>S</w:t>
      </w:r>
      <w:r>
        <w:rPr>
          <w:color w:val="000000"/>
          <w:vertAlign w:val="subscript"/>
          <w:lang w:eastAsia="zh-CN"/>
        </w:rPr>
        <w:t>2</w:t>
      </w:r>
      <w:r>
        <w:rPr>
          <w:color w:val="000000"/>
          <w:lang w:eastAsia="zh-CN"/>
        </w:rPr>
        <w:t>，读出电流表的示数为</w:t>
      </w:r>
      <w:r>
        <w:rPr>
          <w:color w:val="000000"/>
          <w:lang w:eastAsia="zh-CN"/>
        </w:rPr>
        <w:t>I</w:t>
      </w:r>
      <w:r>
        <w:rPr>
          <w:color w:val="000000"/>
          <w:vertAlign w:val="subscript"/>
          <w:lang w:eastAsia="zh-CN"/>
        </w:rPr>
        <w:t>1</w:t>
      </w:r>
      <w:r>
        <w:rPr>
          <w:color w:val="000000"/>
          <w:lang w:eastAsia="zh-CN"/>
        </w:rPr>
        <w:t>；</w:t>
      </w:r>
      <w:r>
        <w:rPr>
          <w:lang w:eastAsia="zh-CN"/>
        </w:rPr>
        <w:br/>
      </w:r>
      <w:r>
        <w:rPr>
          <w:color w:val="000000"/>
          <w:lang w:eastAsia="zh-CN"/>
        </w:rPr>
        <w:t>（</w:t>
      </w:r>
      <w:r>
        <w:rPr>
          <w:color w:val="000000"/>
          <w:lang w:eastAsia="zh-CN"/>
        </w:rPr>
        <w:t>2</w:t>
      </w:r>
      <w:r>
        <w:rPr>
          <w:color w:val="000000"/>
          <w:lang w:eastAsia="zh-CN"/>
        </w:rPr>
        <w:t>）</w:t>
      </w:r>
      <w:r>
        <w:rPr>
          <w:color w:val="000000"/>
          <w:lang w:eastAsia="zh-CN"/>
        </w:rPr>
        <w:t>________ </w:t>
      </w:r>
      <w:r>
        <w:rPr>
          <w:color w:val="000000"/>
          <w:lang w:eastAsia="zh-CN"/>
        </w:rPr>
        <w:t>，读出电流表的示数为</w:t>
      </w:r>
      <w:r>
        <w:rPr>
          <w:color w:val="000000"/>
          <w:lang w:eastAsia="zh-CN"/>
        </w:rPr>
        <w:t>I</w:t>
      </w:r>
      <w:r>
        <w:rPr>
          <w:color w:val="000000"/>
          <w:vertAlign w:val="subscript"/>
          <w:lang w:eastAsia="zh-CN"/>
        </w:rPr>
        <w:t>2</w:t>
      </w:r>
      <w:r>
        <w:rPr>
          <w:color w:val="000000"/>
          <w:lang w:eastAsia="zh-CN"/>
        </w:rPr>
        <w:t>；</w:t>
      </w:r>
      <w:r>
        <w:rPr>
          <w:lang w:eastAsia="zh-CN"/>
        </w:rPr>
        <w:br/>
      </w:r>
      <w:r>
        <w:rPr>
          <w:color w:val="000000"/>
          <w:lang w:eastAsia="zh-CN"/>
        </w:rPr>
        <w:lastRenderedPageBreak/>
        <w:t>则</w:t>
      </w:r>
      <w:r>
        <w:rPr>
          <w:color w:val="000000"/>
          <w:lang w:eastAsia="zh-CN"/>
        </w:rPr>
        <w:t>R</w:t>
      </w:r>
      <w:r>
        <w:rPr>
          <w:color w:val="000000"/>
          <w:vertAlign w:val="subscript"/>
          <w:lang w:eastAsia="zh-CN"/>
        </w:rPr>
        <w:t xml:space="preserve">X </w:t>
      </w:r>
      <w:r>
        <w:rPr>
          <w:color w:val="000000"/>
          <w:lang w:eastAsia="zh-CN"/>
        </w:rPr>
        <w:t>=________ </w:t>
      </w:r>
      <w:r>
        <w:rPr>
          <w:color w:val="000000"/>
          <w:lang w:eastAsia="zh-CN"/>
        </w:rPr>
        <w:t>。（请用</w:t>
      </w:r>
      <w:r>
        <w:rPr>
          <w:color w:val="000000"/>
          <w:lang w:eastAsia="zh-CN"/>
        </w:rPr>
        <w:t>I</w:t>
      </w:r>
      <w:r>
        <w:rPr>
          <w:color w:val="000000"/>
          <w:vertAlign w:val="subscript"/>
          <w:lang w:eastAsia="zh-CN"/>
        </w:rPr>
        <w:t>1</w:t>
      </w:r>
      <w:r>
        <w:rPr>
          <w:color w:val="000000"/>
          <w:lang w:eastAsia="zh-CN"/>
        </w:rPr>
        <w:t>、</w:t>
      </w:r>
      <w:r>
        <w:rPr>
          <w:color w:val="000000"/>
          <w:lang w:eastAsia="zh-CN"/>
        </w:rPr>
        <w:t>I</w:t>
      </w:r>
      <w:r>
        <w:rPr>
          <w:color w:val="000000"/>
          <w:vertAlign w:val="subscript"/>
          <w:lang w:eastAsia="zh-CN"/>
        </w:rPr>
        <w:t>2</w:t>
      </w:r>
      <w:r>
        <w:rPr>
          <w:color w:val="000000"/>
          <w:lang w:eastAsia="zh-CN"/>
        </w:rPr>
        <w:t>和</w:t>
      </w:r>
      <w:r>
        <w:rPr>
          <w:color w:val="000000"/>
          <w:lang w:eastAsia="zh-CN"/>
        </w:rPr>
        <w:t>R</w:t>
      </w:r>
      <w:r>
        <w:rPr>
          <w:color w:val="000000"/>
          <w:vertAlign w:val="subscript"/>
          <w:lang w:eastAsia="zh-CN"/>
        </w:rPr>
        <w:t>0</w:t>
      </w:r>
      <w:r>
        <w:rPr>
          <w:color w:val="000000"/>
          <w:lang w:eastAsia="zh-CN"/>
        </w:rPr>
        <w:t>表示</w:t>
      </w:r>
      <w:r>
        <w:rPr>
          <w:color w:val="000000"/>
          <w:lang w:eastAsia="zh-CN"/>
        </w:rPr>
        <w:t>R</w:t>
      </w:r>
      <w:r>
        <w:rPr>
          <w:color w:val="000000"/>
          <w:vertAlign w:val="subscript"/>
          <w:lang w:eastAsia="zh-CN"/>
        </w:rPr>
        <w:t>X</w:t>
      </w:r>
      <w:r>
        <w:rPr>
          <w:color w:val="000000"/>
          <w:lang w:eastAsia="zh-CN"/>
        </w:rPr>
        <w:t>）</w:t>
      </w:r>
      <w:r>
        <w:rPr>
          <w:lang w:eastAsia="zh-CN"/>
        </w:rPr>
        <w:br/>
      </w:r>
      <w:r w:rsidR="00231917">
        <w:rPr>
          <w:noProof/>
          <w:lang w:eastAsia="zh-CN"/>
        </w:rPr>
        <w:pict>
          <v:shape id="图片 35" o:spid="_x0000_i1059" type="#_x0000_t75" style="width:198.75pt;height:150pt;visibility:visible;mso-wrap-style:square">
            <v:imagedata r:id="rId26" o:title=""/>
          </v:shape>
        </w:pict>
      </w:r>
    </w:p>
    <w:p w:rsidR="00FB314A" w:rsidRDefault="009967BC">
      <w:pPr>
        <w:spacing w:after="0"/>
        <w:rPr>
          <w:lang w:eastAsia="zh-CN"/>
        </w:rPr>
      </w:pPr>
      <w:r>
        <w:rPr>
          <w:color w:val="000000"/>
          <w:lang w:eastAsia="zh-CN"/>
        </w:rPr>
        <w:t>15.</w:t>
      </w:r>
      <w:r>
        <w:rPr>
          <w:color w:val="000000"/>
          <w:lang w:eastAsia="zh-CN"/>
        </w:rPr>
        <w:t>小徐做</w:t>
      </w:r>
      <w:r>
        <w:rPr>
          <w:color w:val="000000"/>
          <w:lang w:eastAsia="zh-CN"/>
        </w:rPr>
        <w:t>“</w:t>
      </w:r>
      <w:r>
        <w:rPr>
          <w:color w:val="000000"/>
          <w:lang w:eastAsia="zh-CN"/>
        </w:rPr>
        <w:t>用电流表、电压表测电阻</w:t>
      </w:r>
      <w:r>
        <w:rPr>
          <w:color w:val="000000"/>
          <w:lang w:eastAsia="zh-CN"/>
        </w:rPr>
        <w:t>”</w:t>
      </w:r>
      <w:r>
        <w:rPr>
          <w:color w:val="000000"/>
          <w:lang w:eastAsia="zh-CN"/>
        </w:rPr>
        <w:t>实验，现有电源（电压为</w:t>
      </w:r>
      <w:r>
        <w:rPr>
          <w:color w:val="000000"/>
          <w:lang w:eastAsia="zh-CN"/>
        </w:rPr>
        <w:t>6</w:t>
      </w:r>
      <w:r>
        <w:rPr>
          <w:color w:val="000000"/>
          <w:lang w:eastAsia="zh-CN"/>
        </w:rPr>
        <w:t>伏且保持不变），待测电阻</w:t>
      </w:r>
      <w:r>
        <w:rPr>
          <w:color w:val="000000"/>
          <w:lang w:eastAsia="zh-CN"/>
        </w:rPr>
        <w:t>R</w:t>
      </w:r>
      <w:r>
        <w:rPr>
          <w:color w:val="000000"/>
          <w:vertAlign w:val="subscript"/>
          <w:lang w:eastAsia="zh-CN"/>
        </w:rPr>
        <w:t>x</w:t>
      </w:r>
      <w:r>
        <w:rPr>
          <w:color w:val="000000"/>
          <w:lang w:eastAsia="zh-CN"/>
        </w:rPr>
        <w:t>、电流表、电压表、滑动变阻器、电键及导线若干，所有元件均完好．他连接电路进行实验，闭合电键后，在移动变阻器滑片的过程中，发现电流表示数的变化范围为</w:t>
      </w:r>
      <w:r>
        <w:rPr>
          <w:color w:val="000000"/>
          <w:lang w:eastAsia="zh-CN"/>
        </w:rPr>
        <w:t>0.10</w:t>
      </w:r>
      <w:r>
        <w:rPr>
          <w:color w:val="000000"/>
          <w:lang w:eastAsia="zh-CN"/>
        </w:rPr>
        <w:t>～</w:t>
      </w:r>
      <w:r>
        <w:rPr>
          <w:color w:val="000000"/>
          <w:lang w:eastAsia="zh-CN"/>
        </w:rPr>
        <w:t>0.28</w:t>
      </w:r>
      <w:r>
        <w:rPr>
          <w:color w:val="000000"/>
          <w:lang w:eastAsia="zh-CN"/>
        </w:rPr>
        <w:t>安，电压表示数的变化范围为</w:t>
      </w:r>
      <w:r>
        <w:rPr>
          <w:color w:val="000000"/>
          <w:lang w:eastAsia="zh-CN"/>
        </w:rPr>
        <w:t>0</w:t>
      </w:r>
      <w:r>
        <w:rPr>
          <w:color w:val="000000"/>
          <w:lang w:eastAsia="zh-CN"/>
        </w:rPr>
        <w:t>～</w:t>
      </w:r>
      <w:r>
        <w:rPr>
          <w:color w:val="000000"/>
          <w:lang w:eastAsia="zh-CN"/>
        </w:rPr>
        <w:t>4</w:t>
      </w:r>
      <w:r>
        <w:rPr>
          <w:color w:val="000000"/>
          <w:lang w:eastAsia="zh-CN"/>
        </w:rPr>
        <w:t>伏；当移动变阻器滑片到某个位置时，电压表、电流表的示数分别如图（</w:t>
      </w:r>
      <w:r>
        <w:rPr>
          <w:color w:val="000000"/>
          <w:lang w:eastAsia="zh-CN"/>
        </w:rPr>
        <w:t>a</w:t>
      </w:r>
      <w:r>
        <w:rPr>
          <w:color w:val="000000"/>
          <w:lang w:eastAsia="zh-CN"/>
        </w:rPr>
        <w:t>）、（</w:t>
      </w:r>
      <w:r>
        <w:rPr>
          <w:color w:val="000000"/>
          <w:lang w:eastAsia="zh-CN"/>
        </w:rPr>
        <w:t>b</w:t>
      </w:r>
      <w:r>
        <w:rPr>
          <w:color w:val="000000"/>
          <w:lang w:eastAsia="zh-CN"/>
        </w:rPr>
        <w:t>）所示，请将下表填写完整（计算电阻时，精确到</w:t>
      </w:r>
      <w:r>
        <w:rPr>
          <w:color w:val="000000"/>
          <w:lang w:eastAsia="zh-CN"/>
        </w:rPr>
        <w:t>0.1</w:t>
      </w:r>
      <w:r>
        <w:rPr>
          <w:color w:val="000000"/>
          <w:lang w:eastAsia="zh-CN"/>
        </w:rPr>
        <w:t>欧）．</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856"/>
        <w:gridCol w:w="1328"/>
        <w:gridCol w:w="1247"/>
        <w:gridCol w:w="1308"/>
        <w:gridCol w:w="1343"/>
      </w:tblGrid>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231917">
            <w:r>
              <w:rPr>
                <w:noProof/>
                <w:lang w:eastAsia="zh-CN"/>
              </w:rPr>
              <w:pict>
                <v:shape id="图片 36" o:spid="_x0000_i1060" type="#_x0000_t75" style="width:41.25pt;height:24.75pt;visibility:visible;mso-wrap-style:square">
                  <v:imagedata r:id="rId27" o:title=""/>
                </v:shape>
              </w:pic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电压</w:t>
            </w:r>
            <w:r>
              <w:rPr>
                <w:color w:val="000000"/>
              </w:rPr>
              <w:t>U</w:t>
            </w:r>
            <w:r>
              <w:rPr>
                <w:color w:val="000000"/>
                <w:vertAlign w:val="subscript"/>
              </w:rPr>
              <w:t>x</w:t>
            </w:r>
            <w:r>
              <w:rPr>
                <w:color w:val="000000"/>
              </w:rPr>
              <w:t>（伏）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电流</w:t>
            </w:r>
            <w:r>
              <w:rPr>
                <w:color w:val="000000"/>
              </w:rPr>
              <w:t>I</w:t>
            </w:r>
            <w:r>
              <w:rPr>
                <w:color w:val="000000"/>
                <w:vertAlign w:val="subscript"/>
              </w:rPr>
              <w:t>x</w:t>
            </w:r>
            <w:r>
              <w:rPr>
                <w:color w:val="000000"/>
              </w:rPr>
              <w:t>（安）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电阻</w:t>
            </w:r>
            <w:r>
              <w:rPr>
                <w:color w:val="000000"/>
              </w:rPr>
              <w:t>R</w:t>
            </w:r>
            <w:r>
              <w:rPr>
                <w:color w:val="000000"/>
                <w:vertAlign w:val="subscript"/>
              </w:rPr>
              <w:t>x</w:t>
            </w:r>
            <w:r>
              <w:rPr>
                <w:color w:val="000000"/>
              </w:rPr>
              <w:t>（欧）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电阻</w:t>
            </w:r>
            <w:r>
              <w:rPr>
                <w:color w:val="000000"/>
              </w:rPr>
              <w:t>R</w:t>
            </w:r>
            <w:r>
              <w:rPr>
                <w:color w:val="000000"/>
                <w:vertAlign w:val="subscript"/>
              </w:rPr>
              <w:t>x</w:t>
            </w:r>
            <w:r>
              <w:rPr>
                <w:color w:val="000000"/>
              </w:rPr>
              <w:t>平均值</w:t>
            </w:r>
          </w:p>
        </w:tc>
      </w:tr>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0.10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r>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vMerge/>
          </w:tcPr>
          <w:p w:rsidR="00C34A06" w:rsidRDefault="009967BC"/>
        </w:tc>
      </w:tr>
      <w:tr w:rsidR="0060199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0.28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________</w:t>
            </w:r>
          </w:p>
        </w:tc>
        <w:tc>
          <w:tcPr>
            <w:tcW w:w="0" w:type="auto"/>
            <w:vMerge/>
          </w:tcPr>
          <w:p w:rsidR="00C34A06" w:rsidRDefault="009967BC"/>
        </w:tc>
      </w:tr>
    </w:tbl>
    <w:p w:rsidR="00FB314A" w:rsidRDefault="00231917">
      <w:pPr>
        <w:spacing w:after="0"/>
      </w:pPr>
      <w:r>
        <w:rPr>
          <w:noProof/>
          <w:lang w:eastAsia="zh-CN"/>
        </w:rPr>
        <w:pict>
          <v:shape id="图片 37" o:spid="_x0000_i1061" type="#_x0000_t75" style="width:202.5pt;height:66.75pt;visibility:visible;mso-wrap-style:square">
            <v:imagedata r:id="rId28" o:title=""/>
          </v:shape>
        </w:pict>
      </w:r>
    </w:p>
    <w:p w:rsidR="00FB314A" w:rsidRDefault="009967BC">
      <w:pPr>
        <w:rPr>
          <w:lang w:eastAsia="zh-CN"/>
        </w:rPr>
      </w:pPr>
      <w:r>
        <w:rPr>
          <w:b/>
          <w:bCs/>
          <w:sz w:val="24"/>
          <w:szCs w:val="24"/>
          <w:lang w:eastAsia="zh-CN"/>
        </w:rPr>
        <w:t>三、实验探究题</w:t>
      </w:r>
    </w:p>
    <w:p w:rsidR="00FB314A" w:rsidRDefault="009967BC">
      <w:pPr>
        <w:spacing w:after="0"/>
        <w:rPr>
          <w:lang w:eastAsia="zh-CN"/>
        </w:rPr>
      </w:pPr>
      <w:r>
        <w:rPr>
          <w:color w:val="000000"/>
          <w:lang w:eastAsia="zh-CN"/>
        </w:rPr>
        <w:t>16.</w:t>
      </w:r>
      <w:r>
        <w:rPr>
          <w:color w:val="000000"/>
          <w:lang w:eastAsia="zh-CN"/>
        </w:rPr>
        <w:t>小峰想利用一块电流表和阻值已知的电阻</w:t>
      </w:r>
      <w:r w:rsidR="00231917">
        <w:rPr>
          <w:noProof/>
          <w:lang w:eastAsia="zh-CN"/>
        </w:rPr>
        <w:pict>
          <v:shape id="图片 38" o:spid="_x0000_i1062" type="#_x0000_t75" style="width:12pt;height:12.75pt;visibility:visible;mso-wrap-style:square">
            <v:imagedata r:id="rId29" o:title=""/>
          </v:shape>
        </w:pict>
      </w:r>
      <w:r>
        <w:rPr>
          <w:color w:val="000000"/>
          <w:lang w:eastAsia="zh-CN"/>
        </w:rPr>
        <w:t>测量电阻</w:t>
      </w:r>
      <w:r w:rsidR="00231917">
        <w:rPr>
          <w:noProof/>
          <w:lang w:eastAsia="zh-CN"/>
        </w:rPr>
        <w:pict>
          <v:shape id="图片 39" o:spid="_x0000_i1063" type="#_x0000_t75" style="width:12pt;height:11.25pt;visibility:visible;mso-wrap-style:square">
            <v:imagedata r:id="rId30" o:title=""/>
          </v:shape>
        </w:pict>
      </w:r>
      <w:r>
        <w:rPr>
          <w:color w:val="000000"/>
          <w:lang w:eastAsia="zh-CN"/>
        </w:rPr>
        <w:t>的阻值．小峰选择了满足实验要求的电源（电压保持不变）、电流表，并连接了实验电路，如图所示．然后小峰进行了如下操作：</w:t>
      </w:r>
      <w:r>
        <w:rPr>
          <w:lang w:eastAsia="zh-CN"/>
        </w:rPr>
        <w:br/>
      </w:r>
      <w:r w:rsidR="00231917">
        <w:rPr>
          <w:noProof/>
          <w:lang w:eastAsia="zh-CN"/>
        </w:rPr>
        <w:pict>
          <v:shape id="图片 40" o:spid="_x0000_i1064" type="#_x0000_t75" style="width:133.5pt;height:156.75pt;visibility:visible;mso-wrap-style:square">
            <v:imagedata r:id="rId31" o:title=""/>
          </v:shape>
        </w:pict>
      </w:r>
    </w:p>
    <w:p w:rsidR="00FB314A" w:rsidRDefault="009967BC">
      <w:pPr>
        <w:spacing w:after="0"/>
        <w:rPr>
          <w:lang w:eastAsia="zh-CN"/>
        </w:rPr>
      </w:pPr>
      <w:r>
        <w:rPr>
          <w:color w:val="000000"/>
          <w:lang w:eastAsia="zh-CN"/>
        </w:rPr>
        <w:lastRenderedPageBreak/>
        <w:t>（</w:t>
      </w:r>
      <w:r>
        <w:rPr>
          <w:color w:val="000000"/>
          <w:lang w:eastAsia="zh-CN"/>
        </w:rPr>
        <w:t>1</w:t>
      </w:r>
      <w:r>
        <w:rPr>
          <w:color w:val="000000"/>
          <w:lang w:eastAsia="zh-CN"/>
        </w:rPr>
        <w:t>）请将步骤二补充完整．</w:t>
      </w:r>
      <w:r>
        <w:rPr>
          <w:lang w:eastAsia="zh-CN"/>
        </w:rPr>
        <w:br/>
      </w:r>
      <w:r>
        <w:rPr>
          <w:color w:val="000000"/>
          <w:lang w:eastAsia="zh-CN"/>
        </w:rPr>
        <w:t>步骤一：闭合开关</w:t>
      </w:r>
      <w:r w:rsidR="00231917">
        <w:rPr>
          <w:noProof/>
          <w:lang w:eastAsia="zh-CN"/>
        </w:rPr>
        <w:pict>
          <v:shape id="图片 41" o:spid="_x0000_i1065" type="#_x0000_t75" style="width:10.5pt;height:12.75pt;visibility:visible;mso-wrap-style:square">
            <v:imagedata r:id="rId32" o:title=""/>
          </v:shape>
        </w:pict>
      </w:r>
      <w:r>
        <w:rPr>
          <w:color w:val="000000"/>
          <w:lang w:eastAsia="zh-CN"/>
        </w:rPr>
        <w:t>、</w:t>
      </w:r>
      <w:r w:rsidR="00231917">
        <w:rPr>
          <w:noProof/>
          <w:lang w:eastAsia="zh-CN"/>
        </w:rPr>
        <w:pict>
          <v:shape id="图片 42" o:spid="_x0000_i1066" type="#_x0000_t75" style="width:11.25pt;height:12.75pt;visibility:visible;mso-wrap-style:square">
            <v:imagedata r:id="rId33" o:title=""/>
          </v:shape>
        </w:pict>
      </w:r>
      <w:r>
        <w:rPr>
          <w:color w:val="000000"/>
          <w:lang w:eastAsia="zh-CN"/>
        </w:rPr>
        <w:t>，读出电流表的示数</w:t>
      </w:r>
      <w:r w:rsidR="00231917">
        <w:rPr>
          <w:noProof/>
          <w:lang w:eastAsia="zh-CN"/>
        </w:rPr>
        <w:pict>
          <v:shape id="图片 43" o:spid="_x0000_i1067" type="#_x0000_t75" style="width:9.75pt;height:12.75pt;visibility:visible;mso-wrap-style:square">
            <v:imagedata r:id="rId34" o:title=""/>
          </v:shape>
        </w:pict>
      </w:r>
      <w:r>
        <w:rPr>
          <w:color w:val="000000"/>
          <w:lang w:eastAsia="zh-CN"/>
        </w:rPr>
        <w:t>；</w:t>
      </w:r>
      <w:r>
        <w:rPr>
          <w:lang w:eastAsia="zh-CN"/>
        </w:rPr>
        <w:br/>
      </w:r>
      <w:r>
        <w:rPr>
          <w:color w:val="000000"/>
          <w:lang w:eastAsia="zh-CN"/>
        </w:rPr>
        <w:t>步骤二：</w:t>
      </w:r>
      <w:r>
        <w:rPr>
          <w:color w:val="000000"/>
          <w:lang w:eastAsia="zh-CN"/>
        </w:rPr>
        <w:t>________</w:t>
      </w:r>
      <w:r>
        <w:rPr>
          <w:color w:val="000000"/>
          <w:lang w:eastAsia="zh-CN"/>
        </w:rPr>
        <w:t>，读出电流表的示数</w:t>
      </w:r>
      <w:r w:rsidR="00231917">
        <w:rPr>
          <w:noProof/>
          <w:lang w:eastAsia="zh-CN"/>
        </w:rPr>
        <w:pict>
          <v:shape id="图片 44" o:spid="_x0000_i1068" type="#_x0000_t75" style="width:9.75pt;height:12.75pt;visibility:visible;mso-wrap-style:square">
            <v:imagedata r:id="rId35" o:title=""/>
          </v:shape>
        </w:pict>
      </w:r>
      <w:r>
        <w:rPr>
          <w:color w:val="000000"/>
          <w:lang w:eastAsia="zh-CN"/>
        </w:rPr>
        <w:t>．</w:t>
      </w:r>
    </w:p>
    <w:p w:rsidR="00FB314A" w:rsidRDefault="009967BC">
      <w:pPr>
        <w:spacing w:after="0"/>
        <w:rPr>
          <w:lang w:eastAsia="zh-CN"/>
        </w:rPr>
      </w:pPr>
      <w:r>
        <w:rPr>
          <w:color w:val="000000"/>
          <w:lang w:eastAsia="zh-CN"/>
        </w:rPr>
        <w:t>（</w:t>
      </w:r>
      <w:r>
        <w:rPr>
          <w:color w:val="000000"/>
          <w:lang w:eastAsia="zh-CN"/>
        </w:rPr>
        <w:t>2</w:t>
      </w:r>
      <w:r>
        <w:rPr>
          <w:color w:val="000000"/>
          <w:lang w:eastAsia="zh-CN"/>
        </w:rPr>
        <w:t>）请你利用</w:t>
      </w:r>
      <w:r w:rsidR="00231917">
        <w:rPr>
          <w:noProof/>
          <w:lang w:eastAsia="zh-CN"/>
        </w:rPr>
        <w:pict>
          <v:shape id="图片 45" o:spid="_x0000_i1069" type="#_x0000_t75" style="width:12pt;height:12.75pt;visibility:visible;mso-wrap-style:square">
            <v:imagedata r:id="rId29" o:title=""/>
          </v:shape>
        </w:pict>
      </w:r>
      <w:r>
        <w:rPr>
          <w:color w:val="000000"/>
          <w:lang w:eastAsia="zh-CN"/>
        </w:rPr>
        <w:t>、</w:t>
      </w:r>
      <w:r w:rsidR="00231917">
        <w:rPr>
          <w:noProof/>
          <w:lang w:eastAsia="zh-CN"/>
        </w:rPr>
        <w:pict>
          <v:shape id="图片 46" o:spid="_x0000_i1070" type="#_x0000_t75" style="width:9.75pt;height:12.75pt;visibility:visible;mso-wrap-style:square">
            <v:imagedata r:id="rId34" o:title=""/>
          </v:shape>
        </w:pict>
      </w:r>
      <w:r>
        <w:rPr>
          <w:color w:val="000000"/>
          <w:lang w:eastAsia="zh-CN"/>
        </w:rPr>
        <w:t>和</w:t>
      </w:r>
      <w:r w:rsidR="00231917">
        <w:rPr>
          <w:noProof/>
          <w:lang w:eastAsia="zh-CN"/>
        </w:rPr>
        <w:pict>
          <v:shape id="图片 47" o:spid="_x0000_i1071" type="#_x0000_t75" style="width:9.75pt;height:12.75pt;visibility:visible;mso-wrap-style:square">
            <v:imagedata r:id="rId35" o:title=""/>
          </v:shape>
        </w:pict>
      </w:r>
      <w:r>
        <w:rPr>
          <w:color w:val="000000"/>
          <w:lang w:eastAsia="zh-CN"/>
        </w:rPr>
        <w:t>写出待测电阻的表达式：</w:t>
      </w:r>
      <w:r w:rsidR="00231917">
        <w:rPr>
          <w:noProof/>
          <w:lang w:eastAsia="zh-CN"/>
        </w:rPr>
        <w:pict>
          <v:shape id="图片 48" o:spid="_x0000_i1072" type="#_x0000_t75" style="width:24.75pt;height:11.25pt;visibility:visible;mso-wrap-style:square">
            <v:imagedata r:id="rId36" o:title=""/>
          </v:shape>
        </w:pict>
      </w:r>
      <w:r>
        <w:rPr>
          <w:color w:val="000000"/>
          <w:lang w:eastAsia="zh-CN"/>
        </w:rPr>
        <w:t>________</w:t>
      </w:r>
      <w:r>
        <w:rPr>
          <w:color w:val="000000"/>
          <w:lang w:eastAsia="zh-CN"/>
        </w:rPr>
        <w:t>．</w:t>
      </w:r>
    </w:p>
    <w:p w:rsidR="00FB314A" w:rsidRDefault="009967BC">
      <w:pPr>
        <w:spacing w:after="0"/>
        <w:rPr>
          <w:lang w:eastAsia="zh-CN"/>
        </w:rPr>
      </w:pPr>
      <w:r>
        <w:rPr>
          <w:color w:val="000000"/>
          <w:lang w:eastAsia="zh-CN"/>
        </w:rPr>
        <w:t>17.</w:t>
      </w:r>
      <w:r>
        <w:rPr>
          <w:color w:val="000000"/>
          <w:lang w:eastAsia="zh-CN"/>
        </w:rPr>
        <w:t>某同学利用电压表和电流表测量电阻</w:t>
      </w:r>
      <w:r>
        <w:rPr>
          <w:color w:val="000000"/>
          <w:lang w:eastAsia="zh-CN"/>
        </w:rPr>
        <w:t>R</w:t>
      </w:r>
      <w:r>
        <w:rPr>
          <w:color w:val="000000"/>
          <w:vertAlign w:val="subscript"/>
          <w:lang w:eastAsia="zh-CN"/>
        </w:rPr>
        <w:t>1</w:t>
      </w:r>
      <w:r>
        <w:rPr>
          <w:color w:val="000000"/>
          <w:lang w:eastAsia="zh-CN"/>
        </w:rPr>
        <w:t>的阻值（约</w:t>
      </w:r>
      <w:r>
        <w:rPr>
          <w:color w:val="000000"/>
          <w:lang w:eastAsia="zh-CN"/>
        </w:rPr>
        <w:t>9</w:t>
      </w:r>
      <w:r>
        <w:rPr>
          <w:color w:val="000000"/>
        </w:rPr>
        <w:t>Ω</w:t>
      </w:r>
      <w:r>
        <w:rPr>
          <w:color w:val="000000"/>
          <w:lang w:eastAsia="zh-CN"/>
        </w:rPr>
        <w:t>左右），电源选用两节干电池．</w:t>
      </w:r>
      <w:r>
        <w:rPr>
          <w:lang w:eastAsia="zh-CN"/>
        </w:rPr>
        <w:br/>
      </w:r>
      <w:r w:rsidR="00231917">
        <w:rPr>
          <w:noProof/>
          <w:lang w:eastAsia="zh-CN"/>
        </w:rPr>
        <w:pict>
          <v:shape id="图片 49" o:spid="_x0000_i1073" type="#_x0000_t75" style="width:313.5pt;height:96pt;visibility:visible;mso-wrap-style:square">
            <v:imagedata r:id="rId37" o:title=""/>
          </v:shape>
        </w:pict>
      </w:r>
    </w:p>
    <w:p w:rsidR="00FB314A" w:rsidRDefault="009967BC">
      <w:pPr>
        <w:spacing w:after="0"/>
        <w:rPr>
          <w:lang w:eastAsia="zh-CN"/>
        </w:rPr>
      </w:pPr>
      <w:r>
        <w:rPr>
          <w:color w:val="000000"/>
          <w:lang w:eastAsia="zh-CN"/>
        </w:rPr>
        <w:t>（</w:t>
      </w:r>
      <w:r>
        <w:rPr>
          <w:color w:val="000000"/>
          <w:lang w:eastAsia="zh-CN"/>
        </w:rPr>
        <w:t>1</w:t>
      </w:r>
      <w:r>
        <w:rPr>
          <w:color w:val="000000"/>
          <w:lang w:eastAsia="zh-CN"/>
        </w:rPr>
        <w:t>）按图甲电路，将图乙中电流表正确连入电路</w:t>
      </w:r>
      <w:r>
        <w:rPr>
          <w:color w:val="000000"/>
          <w:lang w:eastAsia="zh-CN"/>
        </w:rPr>
        <w:t>________</w:t>
      </w:r>
      <w:r>
        <w:rPr>
          <w:color w:val="000000"/>
          <w:lang w:eastAsia="zh-CN"/>
        </w:rPr>
        <w:t>．</w:t>
      </w:r>
    </w:p>
    <w:p w:rsidR="00FB314A" w:rsidRDefault="009967BC">
      <w:pPr>
        <w:spacing w:after="0"/>
        <w:rPr>
          <w:lang w:eastAsia="zh-CN"/>
        </w:rPr>
      </w:pPr>
      <w:r>
        <w:rPr>
          <w:color w:val="000000"/>
          <w:lang w:eastAsia="zh-CN"/>
        </w:rPr>
        <w:t>（</w:t>
      </w:r>
      <w:r>
        <w:rPr>
          <w:color w:val="000000"/>
          <w:lang w:eastAsia="zh-CN"/>
        </w:rPr>
        <w:t>2</w:t>
      </w:r>
      <w:r>
        <w:rPr>
          <w:color w:val="000000"/>
          <w:lang w:eastAsia="zh-CN"/>
        </w:rPr>
        <w:t>）该同学检查电路连接正确，合上开关，可是无论怎样移动滑片，电压表示数总为</w:t>
      </w:r>
      <w:r>
        <w:rPr>
          <w:color w:val="000000"/>
          <w:lang w:eastAsia="zh-CN"/>
        </w:rPr>
        <w:t>3V</w:t>
      </w:r>
      <w:r>
        <w:rPr>
          <w:color w:val="000000"/>
          <w:lang w:eastAsia="zh-CN"/>
        </w:rPr>
        <w:t>不变，你认为发生故障的原因可能是</w:t>
      </w:r>
      <w:r>
        <w:rPr>
          <w:color w:val="000000"/>
          <w:lang w:eastAsia="zh-CN"/>
        </w:rPr>
        <w:t>________</w:t>
      </w:r>
      <w:r>
        <w:rPr>
          <w:color w:val="000000"/>
          <w:lang w:eastAsia="zh-CN"/>
        </w:rPr>
        <w:t>．（回答出一种原因即可）</w:t>
      </w:r>
    </w:p>
    <w:p w:rsidR="00FB314A" w:rsidRDefault="009967BC">
      <w:pPr>
        <w:spacing w:after="0"/>
        <w:rPr>
          <w:lang w:eastAsia="zh-CN"/>
        </w:rPr>
      </w:pPr>
      <w:r>
        <w:rPr>
          <w:color w:val="000000"/>
          <w:lang w:eastAsia="zh-CN"/>
        </w:rPr>
        <w:t>（</w:t>
      </w:r>
      <w:r>
        <w:rPr>
          <w:color w:val="000000"/>
          <w:lang w:eastAsia="zh-CN"/>
        </w:rPr>
        <w:t>3</w:t>
      </w:r>
      <w:r>
        <w:rPr>
          <w:color w:val="000000"/>
          <w:lang w:eastAsia="zh-CN"/>
        </w:rPr>
        <w:t>）清除故障后，小明将滑片</w:t>
      </w:r>
      <w:r>
        <w:rPr>
          <w:color w:val="000000"/>
          <w:lang w:eastAsia="zh-CN"/>
        </w:rPr>
        <w:t>P</w:t>
      </w:r>
      <w:r>
        <w:rPr>
          <w:color w:val="000000"/>
          <w:lang w:eastAsia="zh-CN"/>
        </w:rPr>
        <w:t>向左滑动时，电压表示数将</w:t>
      </w:r>
      <w:r>
        <w:rPr>
          <w:color w:val="000000"/>
          <w:lang w:eastAsia="zh-CN"/>
        </w:rPr>
        <w:t>________</w:t>
      </w:r>
      <w:r>
        <w:rPr>
          <w:color w:val="000000"/>
          <w:lang w:eastAsia="zh-CN"/>
        </w:rPr>
        <w:t>（填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），当</w:t>
      </w:r>
      <w:r>
        <w:rPr>
          <w:color w:val="000000"/>
          <w:lang w:eastAsia="zh-CN"/>
        </w:rPr>
        <w:t>P</w:t>
      </w:r>
      <w:r>
        <w:rPr>
          <w:color w:val="000000"/>
          <w:lang w:eastAsia="zh-CN"/>
        </w:rPr>
        <w:t>滑到某一位置时，两表读数如图丙所示，由此可知</w:t>
      </w:r>
      <w:r>
        <w:rPr>
          <w:color w:val="000000"/>
          <w:lang w:eastAsia="zh-CN"/>
        </w:rPr>
        <w:t>R</w:t>
      </w:r>
      <w:r>
        <w:rPr>
          <w:color w:val="000000"/>
          <w:vertAlign w:val="subscript"/>
          <w:lang w:eastAsia="zh-CN"/>
        </w:rPr>
        <w:t>1</w:t>
      </w:r>
      <w:r>
        <w:rPr>
          <w:color w:val="000000"/>
          <w:lang w:eastAsia="zh-CN"/>
        </w:rPr>
        <w:t>=________</w:t>
      </w:r>
      <w:r>
        <w:rPr>
          <w:color w:val="000000"/>
        </w:rPr>
        <w:t>Ω</w:t>
      </w:r>
      <w:r>
        <w:rPr>
          <w:color w:val="000000"/>
          <w:lang w:eastAsia="zh-CN"/>
        </w:rPr>
        <w:t>．你认为这个结果可靠吗？理由是</w:t>
      </w:r>
      <w:r>
        <w:rPr>
          <w:color w:val="000000"/>
          <w:lang w:eastAsia="zh-CN"/>
        </w:rPr>
        <w:t>________</w:t>
      </w:r>
      <w:r>
        <w:rPr>
          <w:color w:val="000000"/>
          <w:lang w:eastAsia="zh-CN"/>
        </w:rPr>
        <w:t>．</w:t>
      </w:r>
    </w:p>
    <w:p w:rsidR="00FB314A" w:rsidRDefault="009967BC">
      <w:pPr>
        <w:spacing w:after="0"/>
        <w:rPr>
          <w:lang w:eastAsia="zh-CN"/>
        </w:rPr>
      </w:pPr>
      <w:r>
        <w:rPr>
          <w:color w:val="000000"/>
          <w:lang w:eastAsia="zh-CN"/>
        </w:rPr>
        <w:t>18.</w:t>
      </w:r>
      <w:r>
        <w:rPr>
          <w:color w:val="000000"/>
          <w:lang w:eastAsia="zh-CN"/>
        </w:rPr>
        <w:t>小王同学做</w:t>
      </w:r>
      <w:r>
        <w:rPr>
          <w:color w:val="000000"/>
          <w:lang w:eastAsia="zh-CN"/>
        </w:rPr>
        <w:t>“</w:t>
      </w:r>
      <w:r>
        <w:rPr>
          <w:color w:val="000000"/>
          <w:lang w:eastAsia="zh-CN"/>
        </w:rPr>
        <w:t>用电流表、电压表测电阻</w:t>
      </w:r>
      <w:r>
        <w:rPr>
          <w:color w:val="000000"/>
          <w:lang w:eastAsia="zh-CN"/>
        </w:rPr>
        <w:t>”</w:t>
      </w:r>
      <w:r>
        <w:rPr>
          <w:color w:val="000000"/>
          <w:lang w:eastAsia="zh-CN"/>
        </w:rPr>
        <w:t>实验，所有元件均完好。</w:t>
      </w:r>
    </w:p>
    <w:p w:rsidR="00FB314A" w:rsidRDefault="009967BC">
      <w:pPr>
        <w:spacing w:after="0"/>
        <w:rPr>
          <w:lang w:eastAsia="zh-CN"/>
        </w:rPr>
      </w:pPr>
      <w:r>
        <w:rPr>
          <w:color w:val="000000"/>
          <w:lang w:eastAsia="zh-CN"/>
        </w:rPr>
        <w:t>（</w:t>
      </w:r>
      <w:r>
        <w:rPr>
          <w:color w:val="000000"/>
          <w:lang w:eastAsia="zh-CN"/>
        </w:rPr>
        <w:t>1</w:t>
      </w:r>
      <w:r>
        <w:rPr>
          <w:color w:val="000000"/>
          <w:lang w:eastAsia="zh-CN"/>
        </w:rPr>
        <w:t>）他将电源、待测电阻、电流表、滑动变阻器、电键等串联后，将电压表</w:t>
      </w:r>
      <w:r>
        <w:rPr>
          <w:color w:val="000000"/>
          <w:lang w:eastAsia="zh-CN"/>
        </w:rPr>
        <w:t>并联在电路中。刚闭合电键时，观察到电流表、电压表示数如图（</w:t>
      </w:r>
      <w:r>
        <w:rPr>
          <w:color w:val="000000"/>
          <w:lang w:eastAsia="zh-CN"/>
        </w:rPr>
        <w:t>a</w:t>
      </w:r>
      <w:r>
        <w:rPr>
          <w:color w:val="000000"/>
          <w:lang w:eastAsia="zh-CN"/>
        </w:rPr>
        <w:t>）、（</w:t>
      </w:r>
      <w:r>
        <w:rPr>
          <w:color w:val="000000"/>
          <w:lang w:eastAsia="zh-CN"/>
        </w:rPr>
        <w:t>b</w:t>
      </w:r>
      <w:r>
        <w:rPr>
          <w:color w:val="000000"/>
          <w:lang w:eastAsia="zh-CN"/>
        </w:rPr>
        <w:t>）所示。当他移动变阻器的滑片时，观察到电流表示数变大、电压表示数变小。他经过思考，发现在电路连接中存在问题，他的问题是</w:t>
      </w:r>
      <w:r>
        <w:rPr>
          <w:color w:val="000000"/>
          <w:lang w:eastAsia="zh-CN"/>
        </w:rPr>
        <w:t xml:space="preserve">________     </w:t>
      </w:r>
    </w:p>
    <w:p w:rsidR="00FB314A" w:rsidRDefault="009967BC">
      <w:pPr>
        <w:spacing w:after="0"/>
        <w:rPr>
          <w:lang w:eastAsia="zh-CN"/>
        </w:rPr>
      </w:pPr>
      <w:r>
        <w:rPr>
          <w:color w:val="000000"/>
          <w:lang w:eastAsia="zh-CN"/>
        </w:rPr>
        <w:t>（</w:t>
      </w:r>
      <w:r>
        <w:rPr>
          <w:color w:val="000000"/>
          <w:lang w:eastAsia="zh-CN"/>
        </w:rPr>
        <w:t>2</w:t>
      </w:r>
      <w:r>
        <w:rPr>
          <w:color w:val="000000"/>
          <w:lang w:eastAsia="zh-CN"/>
        </w:rPr>
        <w:t>）他重新正确连接电路，闭合电键时，观察到电压表的示数如图（</w:t>
      </w:r>
      <w:r>
        <w:rPr>
          <w:color w:val="000000"/>
          <w:lang w:eastAsia="zh-CN"/>
        </w:rPr>
        <w:t>c</w:t>
      </w:r>
      <w:r>
        <w:rPr>
          <w:color w:val="000000"/>
          <w:lang w:eastAsia="zh-CN"/>
        </w:rPr>
        <w:t>）所示。当他移动变阻器滑片到某个位置时，记录电压表、电流表的示数在下表中。他继续移动滑片，发现电流表示数最大为</w:t>
      </w:r>
      <w:r>
        <w:rPr>
          <w:color w:val="000000"/>
          <w:lang w:eastAsia="zh-CN"/>
        </w:rPr>
        <w:t>0.26</w:t>
      </w:r>
      <w:r>
        <w:rPr>
          <w:color w:val="000000"/>
          <w:lang w:eastAsia="zh-CN"/>
        </w:rPr>
        <w:t>安。</w:t>
      </w:r>
      <w:r>
        <w:rPr>
          <w:lang w:eastAsia="zh-CN"/>
        </w:rPr>
        <w:br/>
      </w:r>
      <w:r w:rsidR="00231917">
        <w:rPr>
          <w:noProof/>
          <w:lang w:eastAsia="zh-CN"/>
        </w:rPr>
        <w:pict>
          <v:shape id="图片 50" o:spid="_x0000_i1074" type="#_x0000_t75" style="width:190.5pt;height:133.5pt;visibility:visible;mso-wrap-style:square">
            <v:imagedata r:id="rId38" o:title=""/>
          </v:shape>
        </w:pict>
      </w:r>
      <w:r>
        <w:rPr>
          <w:lang w:eastAsia="zh-CN"/>
        </w:rPr>
        <w:br/>
      </w:r>
      <w:r>
        <w:rPr>
          <w:color w:val="000000"/>
          <w:lang w:eastAsia="zh-CN"/>
        </w:rPr>
        <w:t>请将下表填写完整。（计算电阻时，精确到</w:t>
      </w:r>
      <w:r>
        <w:rPr>
          <w:color w:val="000000"/>
          <w:lang w:eastAsia="zh-CN"/>
        </w:rPr>
        <w:t>0.1</w:t>
      </w:r>
      <w:r>
        <w:rPr>
          <w:color w:val="000000"/>
          <w:lang w:eastAsia="zh-CN"/>
        </w:rPr>
        <w:t>欧）</w:t>
      </w:r>
      <w:r>
        <w:rPr>
          <w:lang w:eastAsia="zh-CN"/>
        </w:rPr>
        <w:br/>
      </w:r>
      <w:r w:rsidR="00231917">
        <w:rPr>
          <w:noProof/>
          <w:lang w:eastAsia="zh-CN"/>
        </w:rPr>
        <w:pict>
          <v:shape id="图片 51" o:spid="_x0000_i1075" type="#_x0000_t75" style="width:221.25pt;height:94.5pt;visibility:visible;mso-wrap-style:square">
            <v:imagedata r:id="rId39" o:title=""/>
          </v:shape>
        </w:pict>
      </w:r>
    </w:p>
    <w:p w:rsidR="00FB314A" w:rsidRDefault="009967BC">
      <w:pPr>
        <w:rPr>
          <w:lang w:eastAsia="zh-CN"/>
        </w:rPr>
      </w:pPr>
      <w:r>
        <w:rPr>
          <w:b/>
          <w:bCs/>
          <w:sz w:val="24"/>
          <w:szCs w:val="24"/>
          <w:lang w:eastAsia="zh-CN"/>
        </w:rPr>
        <w:t>四、综合题</w:t>
      </w:r>
    </w:p>
    <w:p w:rsidR="00FB314A" w:rsidRDefault="009967BC">
      <w:pPr>
        <w:spacing w:after="0"/>
        <w:rPr>
          <w:lang w:eastAsia="zh-CN"/>
        </w:rPr>
      </w:pPr>
      <w:r>
        <w:rPr>
          <w:color w:val="000000"/>
          <w:lang w:eastAsia="zh-CN"/>
        </w:rPr>
        <w:lastRenderedPageBreak/>
        <w:t>19.</w:t>
      </w:r>
      <w:r>
        <w:rPr>
          <w:color w:val="000000"/>
          <w:lang w:eastAsia="zh-CN"/>
        </w:rPr>
        <w:t>在</w:t>
      </w:r>
      <w:r>
        <w:rPr>
          <w:color w:val="000000"/>
          <w:lang w:eastAsia="zh-CN"/>
        </w:rPr>
        <w:t>“</w:t>
      </w:r>
      <w:r>
        <w:rPr>
          <w:color w:val="000000"/>
          <w:lang w:eastAsia="zh-CN"/>
        </w:rPr>
        <w:t>用电流表、电压表测电阻</w:t>
      </w:r>
      <w:r>
        <w:rPr>
          <w:color w:val="000000"/>
          <w:lang w:eastAsia="zh-CN"/>
        </w:rPr>
        <w:t>”</w:t>
      </w:r>
      <w:r>
        <w:rPr>
          <w:color w:val="000000"/>
          <w:lang w:eastAsia="zh-CN"/>
        </w:rPr>
        <w:t>的实验</w:t>
      </w:r>
      <w:r>
        <w:rPr>
          <w:color w:val="000000"/>
          <w:lang w:eastAsia="zh-CN"/>
        </w:rPr>
        <w:t>中，电源电压</w:t>
      </w:r>
      <w:r>
        <w:rPr>
          <w:color w:val="000000"/>
          <w:lang w:eastAsia="zh-CN"/>
        </w:rPr>
        <w:t>9</w:t>
      </w:r>
      <w:r>
        <w:rPr>
          <w:color w:val="000000"/>
          <w:lang w:eastAsia="zh-CN"/>
        </w:rPr>
        <w:t>伏保持不变，所用滑动变阻器上标有</w:t>
      </w:r>
      <w:r>
        <w:rPr>
          <w:color w:val="000000"/>
          <w:lang w:eastAsia="zh-CN"/>
        </w:rPr>
        <w:t>“50W  1A”</w:t>
      </w:r>
      <w:r>
        <w:rPr>
          <w:color w:val="000000"/>
          <w:lang w:eastAsia="zh-CN"/>
        </w:rPr>
        <w:t>字样。</w:t>
      </w:r>
    </w:p>
    <w:p w:rsidR="00FB314A" w:rsidRDefault="009967BC">
      <w:pPr>
        <w:spacing w:after="0"/>
        <w:rPr>
          <w:lang w:eastAsia="zh-CN"/>
        </w:rPr>
      </w:pPr>
      <w:bookmarkStart w:id="0" w:name="_GoBack"/>
      <w:bookmarkEnd w:id="0"/>
      <w:r>
        <w:rPr>
          <w:color w:val="000000"/>
          <w:lang w:eastAsia="zh-CN"/>
        </w:rPr>
        <w:t>（</w:t>
      </w:r>
      <w:r>
        <w:rPr>
          <w:color w:val="000000"/>
          <w:lang w:eastAsia="zh-CN"/>
        </w:rPr>
        <w:t>1</w:t>
      </w:r>
      <w:r>
        <w:rPr>
          <w:color w:val="000000"/>
          <w:lang w:eastAsia="zh-CN"/>
        </w:rPr>
        <w:t>）图中尚有一根导线未连接，请用笔线代替导线在图中正确连接。</w:t>
      </w:r>
      <w:r>
        <w:rPr>
          <w:lang w:eastAsia="zh-CN"/>
        </w:rPr>
        <w:br/>
      </w:r>
      <w:r w:rsidR="00231917">
        <w:rPr>
          <w:noProof/>
          <w:lang w:eastAsia="zh-CN"/>
        </w:rPr>
        <w:pict>
          <v:shape id="图片 52" o:spid="_x0000_i1076" type="#_x0000_t75" style="width:180.75pt;height:147.75pt;visibility:visible;mso-wrap-style:square">
            <v:imagedata r:id="rId40" o:title=""/>
          </v:shape>
        </w:pict>
      </w:r>
    </w:p>
    <w:p w:rsidR="00FB314A" w:rsidRDefault="009967BC">
      <w:pPr>
        <w:spacing w:after="0"/>
        <w:rPr>
          <w:lang w:eastAsia="zh-CN"/>
        </w:rPr>
      </w:pPr>
      <w:r>
        <w:rPr>
          <w:color w:val="000000"/>
          <w:lang w:eastAsia="zh-CN"/>
        </w:rPr>
        <w:t>（</w:t>
      </w:r>
      <w:r>
        <w:rPr>
          <w:color w:val="000000"/>
          <w:lang w:eastAsia="zh-CN"/>
        </w:rPr>
        <w:t>2</w:t>
      </w:r>
      <w:r>
        <w:rPr>
          <w:color w:val="000000"/>
          <w:lang w:eastAsia="zh-CN"/>
        </w:rPr>
        <w:t>）正确连接电路，闭合电键</w:t>
      </w:r>
      <w:r>
        <w:rPr>
          <w:color w:val="000000"/>
          <w:lang w:eastAsia="zh-CN"/>
        </w:rPr>
        <w:t>S</w:t>
      </w:r>
      <w:r>
        <w:rPr>
          <w:color w:val="000000"/>
          <w:lang w:eastAsia="zh-CN"/>
        </w:rPr>
        <w:t>，电流表示数如图（</w:t>
      </w:r>
      <w:r>
        <w:rPr>
          <w:color w:val="000000"/>
          <w:lang w:eastAsia="zh-CN"/>
        </w:rPr>
        <w:t>a</w:t>
      </w:r>
      <w:r>
        <w:rPr>
          <w:color w:val="000000"/>
          <w:lang w:eastAsia="zh-CN"/>
        </w:rPr>
        <w:t>）所示。接着，他移动滑动变阻器的滑片，电压表的示数如图（</w:t>
      </w:r>
      <w:r>
        <w:rPr>
          <w:color w:val="000000"/>
          <w:lang w:eastAsia="zh-CN"/>
        </w:rPr>
        <w:t>b</w:t>
      </w:r>
      <w:r>
        <w:rPr>
          <w:color w:val="000000"/>
          <w:lang w:eastAsia="zh-CN"/>
        </w:rPr>
        <w:t>）所示，电流表的示数变化了</w:t>
      </w:r>
      <w:r>
        <w:rPr>
          <w:color w:val="000000"/>
          <w:lang w:eastAsia="zh-CN"/>
        </w:rPr>
        <w:t>0.06</w:t>
      </w:r>
      <w:r>
        <w:rPr>
          <w:color w:val="000000"/>
          <w:lang w:eastAsia="zh-CN"/>
        </w:rPr>
        <w:t>安。继续移动滑片，发现电流表的最大示数为</w:t>
      </w:r>
      <w:r>
        <w:rPr>
          <w:color w:val="000000"/>
          <w:lang w:eastAsia="zh-CN"/>
        </w:rPr>
        <w:t>0.34</w:t>
      </w:r>
      <w:r>
        <w:rPr>
          <w:color w:val="000000"/>
          <w:lang w:eastAsia="zh-CN"/>
        </w:rPr>
        <w:t>安。请将表格填写完整，并计算出电阻值（计算时，精确到</w:t>
      </w:r>
      <w:r>
        <w:rPr>
          <w:color w:val="000000"/>
          <w:lang w:eastAsia="zh-CN"/>
        </w:rPr>
        <w:t>0.1</w:t>
      </w:r>
      <w:r>
        <w:rPr>
          <w:color w:val="000000"/>
          <w:lang w:eastAsia="zh-CN"/>
        </w:rPr>
        <w:t>欧）。</w:t>
      </w:r>
      <w:r>
        <w:rPr>
          <w:lang w:eastAsia="zh-CN"/>
        </w:rPr>
        <w:br/>
      </w:r>
      <w:r w:rsidR="00231917">
        <w:rPr>
          <w:noProof/>
          <w:lang w:eastAsia="zh-CN"/>
        </w:rPr>
        <w:pict>
          <v:shape id="图片 53" o:spid="_x0000_i1077" type="#_x0000_t75" style="width:199.5pt;height:85.5pt;visibility:visible;mso-wrap-style:square">
            <v:imagedata r:id="rId41" o:title=""/>
          </v:shape>
        </w:pict>
      </w:r>
      <w:r>
        <w:rPr>
          <w:lang w:eastAsia="zh-CN"/>
        </w:rPr>
        <w:br/>
      </w:r>
      <w:r w:rsidR="00231917">
        <w:rPr>
          <w:noProof/>
          <w:lang w:eastAsia="zh-CN"/>
        </w:rPr>
        <w:pict>
          <v:shape id="图片 54" o:spid="_x0000_i1078" type="#_x0000_t75" style="width:223.5pt;height:104.25pt;visibility:visible;mso-wrap-style:square">
            <v:imagedata r:id="rId42" o:title=""/>
          </v:shape>
        </w:pict>
      </w:r>
    </w:p>
    <w:p w:rsidR="00FB314A" w:rsidRDefault="009967BC">
      <w:pPr>
        <w:rPr>
          <w:lang w:eastAsia="zh-CN"/>
        </w:rPr>
      </w:pPr>
      <w:r>
        <w:rPr>
          <w:lang w:eastAsia="zh-CN"/>
        </w:rPr>
        <w:br w:type="page"/>
      </w:r>
    </w:p>
    <w:p w:rsidR="00FB314A" w:rsidRDefault="009967BC">
      <w:pPr>
        <w:jc w:val="center"/>
        <w:rPr>
          <w:lang w:eastAsia="zh-CN"/>
        </w:rPr>
      </w:pPr>
      <w:r>
        <w:rPr>
          <w:b/>
          <w:bCs/>
          <w:sz w:val="28"/>
          <w:szCs w:val="28"/>
          <w:lang w:eastAsia="zh-CN"/>
        </w:rPr>
        <w:t>答案解析部分</w:t>
      </w:r>
    </w:p>
    <w:p w:rsidR="00FB314A" w:rsidRDefault="009967BC">
      <w:pPr>
        <w:rPr>
          <w:lang w:eastAsia="zh-CN"/>
        </w:rPr>
      </w:pPr>
      <w:r>
        <w:rPr>
          <w:lang w:eastAsia="zh-CN"/>
        </w:rPr>
        <w:t>一、单选题</w:t>
      </w:r>
    </w:p>
    <w:p w:rsidR="00FB314A" w:rsidRDefault="009967BC">
      <w:pPr>
        <w:spacing w:after="0"/>
        <w:rPr>
          <w:lang w:eastAsia="zh-CN"/>
        </w:rPr>
      </w:pPr>
      <w:r>
        <w:rPr>
          <w:color w:val="000000"/>
          <w:lang w:eastAsia="zh-CN"/>
        </w:rPr>
        <w:t>1.</w:t>
      </w:r>
      <w:r>
        <w:rPr>
          <w:color w:val="0000FF"/>
          <w:lang w:eastAsia="zh-CN"/>
        </w:rPr>
        <w:t>【答案】</w:t>
      </w:r>
      <w:r>
        <w:rPr>
          <w:color w:val="000000"/>
          <w:lang w:eastAsia="zh-CN"/>
        </w:rPr>
        <w:t xml:space="preserve">B  </w:t>
      </w:r>
    </w:p>
    <w:p w:rsidR="00FB314A" w:rsidRDefault="009967BC">
      <w:pPr>
        <w:spacing w:after="0"/>
        <w:rPr>
          <w:lang w:eastAsia="zh-CN"/>
        </w:rPr>
      </w:pPr>
      <w:r>
        <w:rPr>
          <w:color w:val="0000FF"/>
          <w:lang w:eastAsia="zh-CN"/>
        </w:rPr>
        <w:t>【解析】</w:t>
      </w:r>
      <w:r>
        <w:rPr>
          <w:color w:val="000000"/>
          <w:lang w:eastAsia="zh-CN"/>
        </w:rPr>
        <w:t>【分析】根据欧姆定律可知，导体两端的电压一定时，导体中的电流跟导体的电阻成反比．</w:t>
      </w:r>
      <w:r>
        <w:rPr>
          <w:lang w:eastAsia="zh-CN"/>
        </w:rPr>
        <w:br/>
      </w:r>
      <w:r>
        <w:rPr>
          <w:color w:val="000000"/>
          <w:lang w:eastAsia="zh-CN"/>
        </w:rPr>
        <w:t>【解答】如图，</w:t>
      </w:r>
      <w:r w:rsidR="00231917">
        <w:rPr>
          <w:noProof/>
          <w:lang w:eastAsia="zh-CN"/>
        </w:rPr>
        <w:pict>
          <v:shape id="图片 55" o:spid="_x0000_i1079" type="#_x0000_t75" style="width:79.5pt;height:75.75pt;visibility:visible;mso-wrap-style:square">
            <v:imagedata r:id="rId43" o:title=""/>
          </v:shape>
        </w:pict>
      </w:r>
      <w:r>
        <w:rPr>
          <w:lang w:eastAsia="zh-CN"/>
        </w:rPr>
        <w:br/>
      </w:r>
      <w:r>
        <w:rPr>
          <w:color w:val="000000"/>
          <w:lang w:eastAsia="zh-CN"/>
        </w:rPr>
        <w:t>导体两端的电压一定时，导体中的电流跟导体的电阻成反比，</w:t>
      </w:r>
      <w:r>
        <w:rPr>
          <w:color w:val="000000"/>
          <w:lang w:eastAsia="zh-CN"/>
        </w:rPr>
        <w:t>I</w:t>
      </w:r>
      <w:r>
        <w:rPr>
          <w:color w:val="000000"/>
          <w:lang w:eastAsia="zh-CN"/>
        </w:rPr>
        <w:t>甲＞</w:t>
      </w:r>
      <w:r>
        <w:rPr>
          <w:color w:val="000000"/>
          <w:lang w:eastAsia="zh-CN"/>
        </w:rPr>
        <w:t>I</w:t>
      </w:r>
      <w:r>
        <w:rPr>
          <w:color w:val="000000"/>
          <w:lang w:eastAsia="zh-CN"/>
        </w:rPr>
        <w:t>乙，所以</w:t>
      </w:r>
      <w:r>
        <w:rPr>
          <w:color w:val="000000"/>
          <w:lang w:eastAsia="zh-CN"/>
        </w:rPr>
        <w:t>R</w:t>
      </w:r>
      <w:r>
        <w:rPr>
          <w:color w:val="000000"/>
          <w:lang w:eastAsia="zh-CN"/>
        </w:rPr>
        <w:t>甲＜</w:t>
      </w:r>
      <w:r>
        <w:rPr>
          <w:color w:val="000000"/>
          <w:lang w:eastAsia="zh-CN"/>
        </w:rPr>
        <w:t>R</w:t>
      </w:r>
      <w:r>
        <w:rPr>
          <w:color w:val="000000"/>
          <w:lang w:eastAsia="zh-CN"/>
        </w:rPr>
        <w:t>乙．</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【点评】掌握欧姆定律内容：导体中的电流跟电压成正比，跟电阻成反比是解决本题的关键</w:t>
      </w:r>
    </w:p>
    <w:p w:rsidR="00FB314A" w:rsidRDefault="009967BC">
      <w:pPr>
        <w:spacing w:after="0"/>
        <w:rPr>
          <w:lang w:eastAsia="zh-CN"/>
        </w:rPr>
      </w:pPr>
      <w:r>
        <w:rPr>
          <w:color w:val="000000"/>
          <w:lang w:eastAsia="zh-CN"/>
        </w:rPr>
        <w:t>2.</w:t>
      </w:r>
      <w:r>
        <w:rPr>
          <w:color w:val="0000FF"/>
          <w:lang w:eastAsia="zh-CN"/>
        </w:rPr>
        <w:t>【答案】</w:t>
      </w:r>
      <w:r>
        <w:rPr>
          <w:color w:val="000000"/>
          <w:lang w:eastAsia="zh-CN"/>
        </w:rPr>
        <w:t xml:space="preserve">C  </w:t>
      </w:r>
    </w:p>
    <w:p w:rsidR="00FB314A" w:rsidRDefault="009967B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、为了保护电路，连接完电路后，闭合开关前，应将滑片位于阻值最大处；故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、实验开始前，开关应处于断开的状态，防止在连接线路图时，某些地方不合适引起电路中的电流过大烧坏元件；故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、开关在电路中的作用是控制电路电流的通断，与开关是否靠近电源正极一端无关；故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、电压表与被测电阻并联，电流表与被测电阻串联．故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w:t>
      </w:r>
      <w:r>
        <w:rPr>
          <w:color w:val="000000"/>
          <w:lang w:eastAsia="zh-CN"/>
        </w:rPr>
        <w:t>伏安法测量电阻</w:t>
      </w:r>
      <w:r>
        <w:rPr>
          <w:color w:val="000000"/>
          <w:lang w:eastAsia="zh-CN"/>
        </w:rPr>
        <w:t>”</w:t>
      </w:r>
      <w:r>
        <w:rPr>
          <w:color w:val="000000"/>
          <w:lang w:eastAsia="zh-CN"/>
        </w:rPr>
        <w:t xml:space="preserve">实验中，连接电路时，需要将电压表与电阻并联测量电阻的电压，需要电流表与电阻串联测量电阻的电流，连接电路的过程中，开关应该连接在靠近电源正极的一端，开关始终应该处于断开状态，滑动变阻器串联在电路中，在开关闭合的一瞬间，把滑动变阻器的阻值调到最大处可以防止电流过大烧毁元件．　</w:t>
      </w:r>
    </w:p>
    <w:p w:rsidR="00FB314A" w:rsidRDefault="009967BC">
      <w:pPr>
        <w:spacing w:after="0"/>
        <w:rPr>
          <w:lang w:eastAsia="zh-CN"/>
        </w:rPr>
      </w:pPr>
      <w:r>
        <w:rPr>
          <w:color w:val="000000"/>
          <w:lang w:eastAsia="zh-CN"/>
        </w:rPr>
        <w:t>3.</w:t>
      </w:r>
      <w:r>
        <w:rPr>
          <w:color w:val="0000FF"/>
          <w:lang w:eastAsia="zh-CN"/>
        </w:rPr>
        <w:t>【答案】</w:t>
      </w:r>
      <w:r>
        <w:rPr>
          <w:color w:val="000000"/>
          <w:lang w:eastAsia="zh-CN"/>
        </w:rPr>
        <w:t xml:space="preserve">D  </w:t>
      </w:r>
    </w:p>
    <w:p w:rsidR="00FB314A" w:rsidRDefault="009967BC">
      <w:pPr>
        <w:spacing w:after="0"/>
        <w:rPr>
          <w:lang w:eastAsia="zh-CN"/>
        </w:rPr>
      </w:pPr>
      <w:r>
        <w:rPr>
          <w:color w:val="0000FF"/>
          <w:lang w:eastAsia="zh-CN"/>
        </w:rPr>
        <w:t>【解析】</w:t>
      </w:r>
      <w:r>
        <w:rPr>
          <w:color w:val="000000"/>
          <w:lang w:eastAsia="zh-CN"/>
        </w:rPr>
        <w:t>【解答】解：电流表和电压表位</w:t>
      </w:r>
      <w:r>
        <w:rPr>
          <w:color w:val="000000"/>
          <w:lang w:eastAsia="zh-CN"/>
        </w:rPr>
        <w:t>置互换后，电压表就串联接入电路，由于电压表电阻很大，因此干路电流就很小，几乎没有电流流过灯泡，故小灯泡不亮，</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电压表由于自身电阻较大，简化电路时按断路处理；电流表由于自身电阻较小，简化时按导线处理。两表位置互换后，电压表就串联接入电流，由于自身电阻较大，导致总电阻很大，因此电路中电流很小，小灯泡和电流表中电流都很小，因此小灯泡不亮。</w:t>
      </w:r>
    </w:p>
    <w:p w:rsidR="00FB314A" w:rsidRDefault="009967BC">
      <w:pPr>
        <w:spacing w:after="0"/>
        <w:rPr>
          <w:lang w:eastAsia="zh-CN"/>
        </w:rPr>
      </w:pPr>
      <w:r>
        <w:rPr>
          <w:color w:val="000000"/>
          <w:lang w:eastAsia="zh-CN"/>
        </w:rPr>
        <w:t>4.</w:t>
      </w:r>
      <w:r>
        <w:rPr>
          <w:color w:val="0000FF"/>
          <w:lang w:eastAsia="zh-CN"/>
        </w:rPr>
        <w:t>【答案】</w:t>
      </w:r>
      <w:r>
        <w:rPr>
          <w:color w:val="000000"/>
          <w:lang w:eastAsia="zh-CN"/>
        </w:rPr>
        <w:t xml:space="preserve">B  </w:t>
      </w:r>
    </w:p>
    <w:p w:rsidR="00FB314A" w:rsidRDefault="009967B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、为保护电路，在连接电路过程中，开关始终是断开的，故</w:t>
      </w:r>
      <w:r>
        <w:rPr>
          <w:color w:val="000000"/>
          <w:lang w:eastAsia="zh-CN"/>
        </w:rPr>
        <w:t>A</w:t>
      </w:r>
      <w:r>
        <w:rPr>
          <w:color w:val="000000"/>
          <w:lang w:eastAsia="zh-CN"/>
        </w:rPr>
        <w:t>所说事项是必须的；</w:t>
      </w:r>
      <w:r>
        <w:rPr>
          <w:lang w:eastAsia="zh-CN"/>
        </w:rPr>
        <w:br/>
      </w:r>
      <w:r>
        <w:rPr>
          <w:color w:val="000000"/>
          <w:lang w:eastAsia="zh-CN"/>
        </w:rPr>
        <w:t>B</w:t>
      </w:r>
      <w:r>
        <w:rPr>
          <w:color w:val="000000"/>
          <w:lang w:eastAsia="zh-CN"/>
        </w:rPr>
        <w:t>、连接电路时，既可以从电源正极出</w:t>
      </w:r>
      <w:r>
        <w:rPr>
          <w:color w:val="000000"/>
          <w:lang w:eastAsia="zh-CN"/>
        </w:rPr>
        <w:t>发，也可以从电源负极出发，开关可以串联接在电路中任何位置，不一定要靠近电源正极，故</w:t>
      </w:r>
      <w:r>
        <w:rPr>
          <w:color w:val="000000"/>
          <w:lang w:eastAsia="zh-CN"/>
        </w:rPr>
        <w:t>B</w:t>
      </w:r>
      <w:r>
        <w:rPr>
          <w:color w:val="000000"/>
          <w:lang w:eastAsia="zh-CN"/>
        </w:rPr>
        <w:t>所说事项不必要；</w:t>
      </w:r>
      <w:r>
        <w:rPr>
          <w:lang w:eastAsia="zh-CN"/>
        </w:rPr>
        <w:br/>
      </w:r>
      <w:r>
        <w:rPr>
          <w:color w:val="000000"/>
          <w:lang w:eastAsia="zh-CN"/>
        </w:rPr>
        <w:t>C</w:t>
      </w:r>
      <w:r>
        <w:rPr>
          <w:color w:val="000000"/>
          <w:lang w:eastAsia="zh-CN"/>
        </w:rPr>
        <w:t>、使用电压表和电流表时要选择合适的量程，这是必须的；</w:t>
      </w:r>
      <w:r>
        <w:rPr>
          <w:lang w:eastAsia="zh-CN"/>
        </w:rPr>
        <w:br/>
      </w:r>
      <w:r>
        <w:rPr>
          <w:color w:val="000000"/>
          <w:lang w:eastAsia="zh-CN"/>
        </w:rPr>
        <w:lastRenderedPageBreak/>
        <w:t>D</w:t>
      </w:r>
      <w:r>
        <w:rPr>
          <w:color w:val="000000"/>
          <w:lang w:eastAsia="zh-CN"/>
        </w:rPr>
        <w:t>、闭合开关前，应把滑动变阻器滑片调大电阻最大的位置，这是必须的。</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【分析】根据</w:t>
      </w:r>
      <w:r>
        <w:rPr>
          <w:color w:val="000000"/>
          <w:lang w:eastAsia="zh-CN"/>
        </w:rPr>
        <w:t>“</w:t>
      </w:r>
      <w:r>
        <w:rPr>
          <w:color w:val="000000"/>
          <w:lang w:eastAsia="zh-CN"/>
        </w:rPr>
        <w:t>伏安法</w:t>
      </w:r>
      <w:r>
        <w:rPr>
          <w:color w:val="000000"/>
          <w:lang w:eastAsia="zh-CN"/>
        </w:rPr>
        <w:t>”</w:t>
      </w:r>
      <w:r>
        <w:rPr>
          <w:color w:val="000000"/>
          <w:lang w:eastAsia="zh-CN"/>
        </w:rPr>
        <w:t>测电阻的实验中注意的事项分析：主要有开关的状态、滑动变阻器的滑片位置、电表的量程的选择、电路的连接顺序。</w:t>
      </w:r>
    </w:p>
    <w:p w:rsidR="00FB314A" w:rsidRDefault="009967BC">
      <w:pPr>
        <w:spacing w:after="0"/>
        <w:rPr>
          <w:lang w:eastAsia="zh-CN"/>
        </w:rPr>
      </w:pPr>
      <w:r>
        <w:rPr>
          <w:color w:val="000000"/>
          <w:lang w:eastAsia="zh-CN"/>
        </w:rPr>
        <w:t>5.</w:t>
      </w:r>
      <w:r>
        <w:rPr>
          <w:color w:val="0000FF"/>
          <w:lang w:eastAsia="zh-CN"/>
        </w:rPr>
        <w:t>【答案】</w:t>
      </w:r>
      <w:r>
        <w:rPr>
          <w:color w:val="000000"/>
          <w:lang w:eastAsia="zh-CN"/>
        </w:rPr>
        <w:t xml:space="preserve">A  </w:t>
      </w:r>
    </w:p>
    <w:p w:rsidR="00FB314A" w:rsidRDefault="009967BC">
      <w:pPr>
        <w:spacing w:after="0"/>
        <w:rPr>
          <w:lang w:eastAsia="zh-CN"/>
        </w:rPr>
      </w:pPr>
      <w:r>
        <w:rPr>
          <w:color w:val="0000FF"/>
          <w:lang w:eastAsia="zh-CN"/>
        </w:rPr>
        <w:t>【解析】</w:t>
      </w:r>
      <w:r>
        <w:rPr>
          <w:color w:val="000000"/>
          <w:lang w:eastAsia="zh-CN"/>
        </w:rPr>
        <w:t>【解答】解：图中是安培表内接法，由于安培表的分压作用，电压测量值偏大，电流测量值准确，根据欧姆定律</w:t>
      </w:r>
      <w:r>
        <w:rPr>
          <w:color w:val="000000"/>
          <w:lang w:eastAsia="zh-CN"/>
        </w:rPr>
        <w:t xml:space="preserve">I= </w:t>
      </w:r>
      <w:r w:rsidR="00231917">
        <w:rPr>
          <w:noProof/>
          <w:lang w:eastAsia="zh-CN"/>
        </w:rPr>
        <w:pict>
          <v:shape id="图片 56" o:spid="_x0000_i1080" type="#_x0000_t75" style="width:13.5pt;height:20.25pt;visibility:visible;mso-wrap-style:square">
            <v:imagedata r:id="rId44" o:title=""/>
          </v:shape>
        </w:pict>
      </w:r>
      <w:r>
        <w:rPr>
          <w:color w:val="000000"/>
          <w:lang w:eastAsia="zh-CN"/>
        </w:rPr>
        <w:t>可知，电阻测量</w:t>
      </w:r>
      <w:r>
        <w:rPr>
          <w:color w:val="000000"/>
          <w:lang w:eastAsia="zh-CN"/>
        </w:rPr>
        <w:t>值偏大，等于电阻</w:t>
      </w:r>
      <w:r>
        <w:rPr>
          <w:color w:val="000000"/>
          <w:lang w:eastAsia="zh-CN"/>
        </w:rPr>
        <w:t>R</w:t>
      </w:r>
      <w:r>
        <w:rPr>
          <w:color w:val="000000"/>
          <w:lang w:eastAsia="zh-CN"/>
        </w:rPr>
        <w:t>与安培表内阻之和．</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【分析】电压表和电流表在电路中相当于定值电阻，图中是安培表内接法，由于安培表的分压作用，电压测量值偏大，根据欧姆定律判断误差情况．</w:t>
      </w:r>
    </w:p>
    <w:p w:rsidR="00FB314A" w:rsidRDefault="009967BC">
      <w:pPr>
        <w:spacing w:after="0"/>
        <w:rPr>
          <w:lang w:eastAsia="zh-CN"/>
        </w:rPr>
      </w:pPr>
      <w:r>
        <w:rPr>
          <w:color w:val="000000"/>
          <w:lang w:eastAsia="zh-CN"/>
        </w:rPr>
        <w:t>6.</w:t>
      </w:r>
      <w:r>
        <w:rPr>
          <w:color w:val="0000FF"/>
          <w:lang w:eastAsia="zh-CN"/>
        </w:rPr>
        <w:t>【答案】</w:t>
      </w:r>
      <w:r>
        <w:rPr>
          <w:color w:val="000000"/>
          <w:lang w:eastAsia="zh-CN"/>
        </w:rPr>
        <w:t xml:space="preserve">D  </w:t>
      </w:r>
    </w:p>
    <w:p w:rsidR="00FB314A" w:rsidRDefault="009967BC">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、实验中电阻的阻值不变，移动滑动变阻器的滑片，改变了电路中的电流，根据</w:t>
      </w:r>
      <w:r>
        <w:rPr>
          <w:color w:val="000000"/>
          <w:lang w:eastAsia="zh-CN"/>
        </w:rPr>
        <w:t>U=IR</w:t>
      </w:r>
      <w:r>
        <w:rPr>
          <w:color w:val="000000"/>
          <w:lang w:eastAsia="zh-CN"/>
        </w:rPr>
        <w:t>，电阻不变，电流变化，所以被测电阻两端的电压变化，故</w:t>
      </w:r>
      <w:r>
        <w:rPr>
          <w:color w:val="000000"/>
          <w:lang w:eastAsia="zh-CN"/>
        </w:rPr>
        <w:t>A</w:t>
      </w:r>
      <w:r>
        <w:rPr>
          <w:color w:val="000000"/>
          <w:lang w:eastAsia="zh-CN"/>
        </w:rPr>
        <w:t>选项正确、不符合题意．</w:t>
      </w:r>
      <w:r>
        <w:rPr>
          <w:lang w:eastAsia="zh-CN"/>
        </w:rPr>
        <w:br/>
      </w:r>
      <w:r>
        <w:rPr>
          <w:color w:val="000000"/>
          <w:lang w:eastAsia="zh-CN"/>
        </w:rPr>
        <w:t>B</w:t>
      </w:r>
      <w:r>
        <w:rPr>
          <w:color w:val="000000"/>
          <w:lang w:eastAsia="zh-CN"/>
        </w:rPr>
        <w:t>、移动滑动变阻器的滑片，改变了连入电路的电阻，改变了电路中的电流，故</w:t>
      </w:r>
      <w:r>
        <w:rPr>
          <w:color w:val="000000"/>
          <w:lang w:eastAsia="zh-CN"/>
        </w:rPr>
        <w:t>B</w:t>
      </w:r>
      <w:r>
        <w:rPr>
          <w:color w:val="000000"/>
          <w:lang w:eastAsia="zh-CN"/>
        </w:rPr>
        <w:t>选项正确、不符合题意．</w:t>
      </w:r>
      <w:r>
        <w:rPr>
          <w:lang w:eastAsia="zh-CN"/>
        </w:rPr>
        <w:br/>
      </w:r>
      <w:r>
        <w:rPr>
          <w:color w:val="000000"/>
          <w:lang w:eastAsia="zh-CN"/>
        </w:rPr>
        <w:t>C</w:t>
      </w:r>
      <w:r>
        <w:rPr>
          <w:color w:val="000000"/>
          <w:lang w:eastAsia="zh-CN"/>
        </w:rPr>
        <w:t>、滑动变阻器的连入电路时，滑片滑到最大阻值处，电阻最大，电源电压不变，电流最小，起到保护电路的作用，故</w:t>
      </w:r>
      <w:r>
        <w:rPr>
          <w:color w:val="000000"/>
          <w:lang w:eastAsia="zh-CN"/>
        </w:rPr>
        <w:t>C</w:t>
      </w:r>
      <w:r>
        <w:rPr>
          <w:color w:val="000000"/>
          <w:lang w:eastAsia="zh-CN"/>
        </w:rPr>
        <w:t>选项正确、不符合题意．</w:t>
      </w:r>
      <w:r>
        <w:rPr>
          <w:lang w:eastAsia="zh-CN"/>
        </w:rPr>
        <w:br/>
      </w:r>
      <w:r>
        <w:rPr>
          <w:color w:val="000000"/>
          <w:lang w:eastAsia="zh-CN"/>
        </w:rPr>
        <w:t>D</w:t>
      </w:r>
      <w:r>
        <w:rPr>
          <w:color w:val="000000"/>
          <w:lang w:eastAsia="zh-CN"/>
        </w:rPr>
        <w:t>、被测电阻阻值大小跟电阻的长度、材料、横截面积有关，实验过程中三者没有发生变化，电阻的阻值不变，故</w:t>
      </w:r>
      <w:r>
        <w:rPr>
          <w:color w:val="000000"/>
          <w:lang w:eastAsia="zh-CN"/>
        </w:rPr>
        <w:t>D</w:t>
      </w:r>
      <w:r>
        <w:rPr>
          <w:color w:val="000000"/>
          <w:lang w:eastAsia="zh-CN"/>
        </w:rPr>
        <w:t>选项不正确、符合题意．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）电阻大小跟电阻的长度、材料、横截面积有关，跟电阻中的电流、电阻两端的电压无关．</w:t>
      </w:r>
      <w:r>
        <w:rPr>
          <w:lang w:eastAsia="zh-CN"/>
        </w:rPr>
        <w:br/>
      </w:r>
      <w:r>
        <w:rPr>
          <w:color w:val="000000"/>
          <w:lang w:eastAsia="zh-CN"/>
        </w:rPr>
        <w:t>（</w:t>
      </w:r>
      <w:r>
        <w:rPr>
          <w:color w:val="000000"/>
          <w:lang w:eastAsia="zh-CN"/>
        </w:rPr>
        <w:t>2</w:t>
      </w:r>
      <w:r>
        <w:rPr>
          <w:color w:val="000000"/>
          <w:lang w:eastAsia="zh-CN"/>
        </w:rPr>
        <w:t>）</w:t>
      </w:r>
      <w:r>
        <w:rPr>
          <w:color w:val="000000"/>
          <w:lang w:eastAsia="zh-CN"/>
        </w:rPr>
        <w:t>“</w:t>
      </w:r>
      <w:r>
        <w:rPr>
          <w:color w:val="000000"/>
          <w:lang w:eastAsia="zh-CN"/>
        </w:rPr>
        <w:t>伏安法测电阻</w:t>
      </w:r>
      <w:r>
        <w:rPr>
          <w:color w:val="000000"/>
          <w:lang w:eastAsia="zh-CN"/>
        </w:rPr>
        <w:t>”</w:t>
      </w:r>
      <w:r>
        <w:rPr>
          <w:color w:val="000000"/>
          <w:lang w:eastAsia="zh-CN"/>
        </w:rPr>
        <w:t>的实验中，滑动变阻器和被测电阻串联在电路中，滑片处于最大阻值处，电源电压不变，电流中的电流最小，起到保护作用．移动变阻器的滑片，改变</w:t>
      </w:r>
      <w:r>
        <w:rPr>
          <w:color w:val="000000"/>
          <w:lang w:eastAsia="zh-CN"/>
        </w:rPr>
        <w:t>了连入电路的电阻，电路中的电流变化，根据</w:t>
      </w:r>
      <w:r>
        <w:rPr>
          <w:color w:val="000000"/>
          <w:lang w:eastAsia="zh-CN"/>
        </w:rPr>
        <w:t>U=IR</w:t>
      </w:r>
      <w:r>
        <w:rPr>
          <w:color w:val="000000"/>
          <w:lang w:eastAsia="zh-CN"/>
        </w:rPr>
        <w:t>知，电阻两端的电压也随之变化．</w:t>
      </w:r>
    </w:p>
    <w:p w:rsidR="00FB314A" w:rsidRDefault="009967BC">
      <w:pPr>
        <w:spacing w:after="0"/>
        <w:rPr>
          <w:lang w:eastAsia="zh-CN"/>
        </w:rPr>
      </w:pPr>
      <w:r>
        <w:rPr>
          <w:color w:val="000000"/>
          <w:lang w:eastAsia="zh-CN"/>
        </w:rPr>
        <w:t>7.</w:t>
      </w:r>
      <w:r>
        <w:rPr>
          <w:color w:val="0000FF"/>
          <w:lang w:eastAsia="zh-CN"/>
        </w:rPr>
        <w:t>【答案】</w:t>
      </w:r>
      <w:r>
        <w:rPr>
          <w:color w:val="000000"/>
          <w:lang w:eastAsia="zh-CN"/>
        </w:rPr>
        <w:t xml:space="preserve">B  </w:t>
      </w:r>
    </w:p>
    <w:p w:rsidR="00FB314A" w:rsidRDefault="009967B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、中的电压表测得是滑动变阻器两端的电压，当滑动变阻器的阻值变大时，电压表示数变大，而电流表示数变小，与表格提供数据规律不一致，故不符合题意；</w:t>
      </w:r>
      <w:r>
        <w:rPr>
          <w:lang w:eastAsia="zh-CN"/>
        </w:rPr>
        <w:br/>
      </w:r>
      <w:r>
        <w:rPr>
          <w:color w:val="000000"/>
          <w:lang w:eastAsia="zh-CN"/>
        </w:rPr>
        <w:t>B</w:t>
      </w:r>
      <w:r>
        <w:rPr>
          <w:color w:val="000000"/>
          <w:lang w:eastAsia="zh-CN"/>
        </w:rPr>
        <w:t>、中的电压表测得是定值电阻两端的电压，当电压表示数变大时，电流表示数也变大，且比值不变，故符合题意；</w:t>
      </w:r>
      <w:r>
        <w:rPr>
          <w:lang w:eastAsia="zh-CN"/>
        </w:rPr>
        <w:br/>
      </w:r>
      <w:r>
        <w:rPr>
          <w:color w:val="000000"/>
          <w:lang w:eastAsia="zh-CN"/>
        </w:rPr>
        <w:t>CD</w:t>
      </w:r>
      <w:r>
        <w:rPr>
          <w:color w:val="000000"/>
          <w:lang w:eastAsia="zh-CN"/>
        </w:rPr>
        <w:t>、电压表测电源的电压，示数不变，故</w:t>
      </w:r>
      <w:r>
        <w:rPr>
          <w:color w:val="000000"/>
          <w:lang w:eastAsia="zh-CN"/>
        </w:rPr>
        <w:t>C</w:t>
      </w:r>
      <w:r>
        <w:rPr>
          <w:color w:val="000000"/>
          <w:lang w:eastAsia="zh-CN"/>
        </w:rPr>
        <w:t>、</w:t>
      </w:r>
      <w:r>
        <w:rPr>
          <w:color w:val="000000"/>
          <w:lang w:eastAsia="zh-CN"/>
        </w:rPr>
        <w:t>D</w:t>
      </w:r>
      <w:r>
        <w:rPr>
          <w:color w:val="000000"/>
          <w:lang w:eastAsia="zh-CN"/>
        </w:rPr>
        <w:t>不符合题意。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【分析】通过表格分析可知，电压表的示数增大时，电流也是随着增大，但比值不变，</w:t>
      </w:r>
      <w:r>
        <w:rPr>
          <w:color w:val="000000"/>
          <w:lang w:eastAsia="zh-CN"/>
        </w:rPr>
        <w:t>即电压表测定值电阻两端的电压，电流表测通过电阻电阻的电流。</w:t>
      </w:r>
    </w:p>
    <w:p w:rsidR="00FB314A" w:rsidRDefault="009967BC">
      <w:pPr>
        <w:spacing w:after="0"/>
        <w:rPr>
          <w:lang w:eastAsia="zh-CN"/>
        </w:rPr>
      </w:pPr>
      <w:r>
        <w:rPr>
          <w:color w:val="000000"/>
          <w:lang w:eastAsia="zh-CN"/>
        </w:rPr>
        <w:t>8.</w:t>
      </w:r>
      <w:r>
        <w:rPr>
          <w:color w:val="0000FF"/>
          <w:lang w:eastAsia="zh-CN"/>
        </w:rPr>
        <w:t>【答案】</w:t>
      </w:r>
      <w:r>
        <w:rPr>
          <w:color w:val="000000"/>
          <w:lang w:eastAsia="zh-CN"/>
        </w:rPr>
        <w:t xml:space="preserve">B  </w:t>
      </w:r>
    </w:p>
    <w:p w:rsidR="00FB314A" w:rsidRDefault="009967BC">
      <w:pPr>
        <w:spacing w:after="0"/>
        <w:rPr>
          <w:lang w:eastAsia="zh-CN"/>
        </w:rPr>
      </w:pPr>
      <w:r>
        <w:rPr>
          <w:color w:val="0000FF"/>
          <w:lang w:eastAsia="zh-CN"/>
        </w:rPr>
        <w:lastRenderedPageBreak/>
        <w:t>【解析】</w:t>
      </w:r>
      <w:r>
        <w:rPr>
          <w:color w:val="000000"/>
          <w:lang w:eastAsia="zh-CN"/>
        </w:rPr>
        <w:t>【解答】解：电流表是用待测电阻的阻值除以电流表的阻值为</w:t>
      </w:r>
      <w:r w:rsidR="00231917">
        <w:rPr>
          <w:noProof/>
          <w:lang w:eastAsia="zh-CN"/>
        </w:rPr>
        <w:pict>
          <v:shape id="图片 57" o:spid="_x0000_i1081" type="#_x0000_t75" style="width:38.25pt;height:35.25pt;visibility:visible;mso-wrap-style:square">
            <v:imagedata r:id="rId45" o:title=""/>
          </v:shape>
        </w:pict>
      </w:r>
      <w:r>
        <w:rPr>
          <w:color w:val="000000"/>
          <w:lang w:eastAsia="zh-CN"/>
        </w:rPr>
        <w:t>=50</w:t>
      </w:r>
      <w:r>
        <w:rPr>
          <w:color w:val="000000"/>
          <w:lang w:eastAsia="zh-CN"/>
        </w:rPr>
        <w:t>；电压表是用电压表的阻值除以待测电阻的阻值为</w:t>
      </w:r>
      <w:r w:rsidR="00231917">
        <w:rPr>
          <w:noProof/>
          <w:lang w:eastAsia="zh-CN"/>
        </w:rPr>
        <w:pict>
          <v:shape id="图片 58" o:spid="_x0000_i1082" type="#_x0000_t75" style="width:52.5pt;height:37.5pt;visibility:visible;mso-wrap-style:square">
            <v:imagedata r:id="rId46" o:title=""/>
          </v:shape>
        </w:pict>
      </w:r>
      <w:r>
        <w:rPr>
          <w:color w:val="000000"/>
          <w:lang w:eastAsia="zh-CN"/>
        </w:rPr>
        <w:t>=2000</w:t>
      </w:r>
      <w:r>
        <w:rPr>
          <w:color w:val="000000"/>
          <w:lang w:eastAsia="zh-CN"/>
        </w:rPr>
        <w:t>；</w:t>
      </w:r>
      <w:r>
        <w:rPr>
          <w:lang w:eastAsia="zh-CN"/>
        </w:rPr>
        <w:br/>
      </w:r>
      <w:r>
        <w:rPr>
          <w:color w:val="000000"/>
          <w:lang w:eastAsia="zh-CN"/>
        </w:rPr>
        <w:t>因比值大了，影响较小，所以用外接法。</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已知电压表和电流表的内阻，先求出他们与待测电阻的阻值比；电流表是用待测电阻的阻值除以电流表的阻值，电压表是用电压表的阻值除以待测电阻的阻值。谁的比值大，就用什么接法，因为比值大了，影响较小。</w:t>
      </w:r>
    </w:p>
    <w:p w:rsidR="00FB314A" w:rsidRDefault="009967BC">
      <w:pPr>
        <w:spacing w:after="0"/>
        <w:rPr>
          <w:lang w:eastAsia="zh-CN"/>
        </w:rPr>
      </w:pPr>
      <w:r>
        <w:rPr>
          <w:color w:val="000000"/>
          <w:lang w:eastAsia="zh-CN"/>
        </w:rPr>
        <w:t>9.</w:t>
      </w:r>
      <w:r>
        <w:rPr>
          <w:color w:val="0000FF"/>
          <w:lang w:eastAsia="zh-CN"/>
        </w:rPr>
        <w:t>【答案】</w:t>
      </w:r>
      <w:r>
        <w:rPr>
          <w:color w:val="000000"/>
          <w:lang w:eastAsia="zh-CN"/>
        </w:rPr>
        <w:t xml:space="preserve">C  </w:t>
      </w:r>
    </w:p>
    <w:p w:rsidR="00FB314A" w:rsidRDefault="009967BC">
      <w:pPr>
        <w:spacing w:after="0"/>
        <w:rPr>
          <w:lang w:eastAsia="zh-CN"/>
        </w:rPr>
      </w:pPr>
      <w:r>
        <w:rPr>
          <w:color w:val="0000FF"/>
          <w:lang w:eastAsia="zh-CN"/>
        </w:rPr>
        <w:t>【解析】</w:t>
      </w:r>
      <w:r>
        <w:rPr>
          <w:color w:val="000000"/>
          <w:lang w:eastAsia="zh-CN"/>
        </w:rPr>
        <w:t>【分析】电流表应该与灯泡串联，若与灯泡并联，则会造成电源短路，烧坏电源和电流表，灯泡不发光；</w:t>
      </w:r>
      <w:r>
        <w:rPr>
          <w:lang w:eastAsia="zh-CN"/>
        </w:rPr>
        <w:br/>
      </w:r>
      <w:r>
        <w:rPr>
          <w:color w:val="000000"/>
          <w:lang w:eastAsia="zh-CN"/>
        </w:rPr>
        <w:t>电压表应该与灯泡并联，若与灯泡串联，则会造成灯泡不发光，而电压表会有明显的示数；</w:t>
      </w:r>
      <w:r>
        <w:rPr>
          <w:lang w:eastAsia="zh-CN"/>
        </w:rPr>
        <w:br/>
      </w:r>
      <w:r>
        <w:rPr>
          <w:color w:val="000000"/>
          <w:lang w:eastAsia="zh-CN"/>
        </w:rPr>
        <w:t>所以解答本题可根据电流表和电压表的使用规则去分析判断．</w:t>
      </w:r>
      <w:r>
        <w:rPr>
          <w:lang w:eastAsia="zh-CN"/>
        </w:rPr>
        <w:br/>
      </w:r>
      <w:r>
        <w:rPr>
          <w:color w:val="000000"/>
          <w:lang w:eastAsia="zh-CN"/>
        </w:rPr>
        <w:t>【解答】由图可知，表</w:t>
      </w:r>
      <w:r>
        <w:rPr>
          <w:color w:val="000000"/>
          <w:lang w:eastAsia="zh-CN"/>
        </w:rPr>
        <w:t>a</w:t>
      </w:r>
      <w:r>
        <w:rPr>
          <w:color w:val="000000"/>
          <w:lang w:eastAsia="zh-CN"/>
        </w:rPr>
        <w:t>与灯泡串联，表</w:t>
      </w:r>
      <w:r>
        <w:rPr>
          <w:color w:val="000000"/>
          <w:lang w:eastAsia="zh-CN"/>
        </w:rPr>
        <w:t>b</w:t>
      </w:r>
      <w:r>
        <w:rPr>
          <w:color w:val="000000"/>
          <w:lang w:eastAsia="zh-CN"/>
        </w:rPr>
        <w:t>与灯泡并联，根据电流表和电压表的使用规则可知，与灯泡串联的是电流表，与灯泡并联的是电压表，所以表</w:t>
      </w:r>
      <w:r>
        <w:rPr>
          <w:color w:val="000000"/>
          <w:lang w:eastAsia="zh-CN"/>
        </w:rPr>
        <w:t>a</w:t>
      </w:r>
      <w:r>
        <w:rPr>
          <w:color w:val="000000"/>
          <w:lang w:eastAsia="zh-CN"/>
        </w:rPr>
        <w:t>是电流表，表</w:t>
      </w:r>
      <w:r>
        <w:rPr>
          <w:color w:val="000000"/>
          <w:lang w:eastAsia="zh-CN"/>
        </w:rPr>
        <w:t>b</w:t>
      </w:r>
      <w:r>
        <w:rPr>
          <w:color w:val="000000"/>
          <w:lang w:eastAsia="zh-CN"/>
        </w:rPr>
        <w:t>是电压表；</w:t>
      </w:r>
      <w:r>
        <w:rPr>
          <w:lang w:eastAsia="zh-CN"/>
        </w:rPr>
        <w:br/>
      </w:r>
      <w:r>
        <w:rPr>
          <w:color w:val="000000"/>
          <w:lang w:eastAsia="zh-CN"/>
        </w:rPr>
        <w:t>若两表都是电流表，则由于电流表</w:t>
      </w:r>
      <w:r>
        <w:rPr>
          <w:color w:val="000000"/>
          <w:lang w:eastAsia="zh-CN"/>
        </w:rPr>
        <w:t>b</w:t>
      </w:r>
      <w:r>
        <w:rPr>
          <w:color w:val="000000"/>
          <w:lang w:eastAsia="zh-CN"/>
        </w:rPr>
        <w:t>与灯泡并联，此时会造成灯泡短路，灯泡不发光，同时由于电流表直接接在电源两极上，电流过大</w:t>
      </w:r>
      <w:r>
        <w:rPr>
          <w:color w:val="000000"/>
          <w:lang w:eastAsia="zh-CN"/>
        </w:rPr>
        <w:t>会烧坏电源和电流表；</w:t>
      </w:r>
      <w:r>
        <w:rPr>
          <w:lang w:eastAsia="zh-CN"/>
        </w:rPr>
        <w:br/>
      </w:r>
      <w:r>
        <w:rPr>
          <w:color w:val="000000"/>
          <w:lang w:eastAsia="zh-CN"/>
        </w:rPr>
        <w:t>若两表都是电压表，则由于电压表</w:t>
      </w:r>
      <w:r>
        <w:rPr>
          <w:color w:val="000000"/>
          <w:lang w:eastAsia="zh-CN"/>
        </w:rPr>
        <w:t>a</w:t>
      </w:r>
      <w:r>
        <w:rPr>
          <w:color w:val="000000"/>
          <w:lang w:eastAsia="zh-CN"/>
        </w:rPr>
        <w:t>与灯泡串联，此时灯泡不发光，而电压表</w:t>
      </w:r>
      <w:r>
        <w:rPr>
          <w:color w:val="000000"/>
          <w:lang w:eastAsia="zh-CN"/>
        </w:rPr>
        <w:t>a</w:t>
      </w:r>
      <w:r>
        <w:rPr>
          <w:color w:val="000000"/>
          <w:lang w:eastAsia="zh-CN"/>
        </w:rPr>
        <w:t>会有明显的示数；</w:t>
      </w:r>
      <w:r>
        <w:rPr>
          <w:lang w:eastAsia="zh-CN"/>
        </w:rPr>
        <w:br/>
      </w:r>
      <w:r>
        <w:rPr>
          <w:color w:val="000000"/>
          <w:lang w:eastAsia="zh-CN"/>
        </w:rPr>
        <w:t>若表</w:t>
      </w:r>
      <w:r>
        <w:rPr>
          <w:color w:val="000000"/>
          <w:lang w:eastAsia="zh-CN"/>
        </w:rPr>
        <w:t>a</w:t>
      </w:r>
      <w:r>
        <w:rPr>
          <w:color w:val="000000"/>
          <w:lang w:eastAsia="zh-CN"/>
        </w:rPr>
        <w:t>是电压表，表</w:t>
      </w:r>
      <w:r>
        <w:rPr>
          <w:color w:val="000000"/>
          <w:lang w:eastAsia="zh-CN"/>
        </w:rPr>
        <w:t>b</w:t>
      </w:r>
      <w:r>
        <w:rPr>
          <w:color w:val="000000"/>
          <w:lang w:eastAsia="zh-CN"/>
        </w:rPr>
        <w:t>是电流表，则电流表</w:t>
      </w:r>
      <w:r>
        <w:rPr>
          <w:color w:val="000000"/>
          <w:lang w:eastAsia="zh-CN"/>
        </w:rPr>
        <w:t>b</w:t>
      </w:r>
      <w:r>
        <w:rPr>
          <w:color w:val="000000"/>
          <w:lang w:eastAsia="zh-CN"/>
        </w:rPr>
        <w:t>会造成灯泡和电压表</w:t>
      </w:r>
      <w:r>
        <w:rPr>
          <w:color w:val="000000"/>
          <w:lang w:eastAsia="zh-CN"/>
        </w:rPr>
        <w:t>a</w:t>
      </w:r>
      <w:r>
        <w:rPr>
          <w:color w:val="000000"/>
          <w:lang w:eastAsia="zh-CN"/>
        </w:rPr>
        <w:t>都被短路，不仅灯泡不发光，而且还会烧坏电源和电流表．</w:t>
      </w:r>
      <w:r>
        <w:rPr>
          <w:lang w:eastAsia="zh-CN"/>
        </w:rPr>
        <w:br/>
      </w:r>
      <w:r>
        <w:rPr>
          <w:color w:val="000000"/>
          <w:lang w:eastAsia="zh-CN"/>
        </w:rPr>
        <w:t>故选</w:t>
      </w:r>
      <w:r>
        <w:rPr>
          <w:color w:val="000000"/>
          <w:lang w:eastAsia="zh-CN"/>
        </w:rPr>
        <w:t xml:space="preserve"> C</w:t>
      </w:r>
      <w:r>
        <w:rPr>
          <w:color w:val="000000"/>
          <w:lang w:eastAsia="zh-CN"/>
        </w:rPr>
        <w:t>．</w:t>
      </w:r>
      <w:r>
        <w:rPr>
          <w:lang w:eastAsia="zh-CN"/>
        </w:rPr>
        <w:br/>
      </w:r>
      <w:r>
        <w:rPr>
          <w:color w:val="000000"/>
          <w:lang w:eastAsia="zh-CN"/>
        </w:rPr>
        <w:t>点评：本题考查了电流表和电压表的使用规则，在实验时，一定要按照电流表和电压表的使用规则进行操作．由于电流表的内阻很小，所以电流表在测用电器电流时，应该和用电器串联，不能并联，否则会造成用电器短路，那么我们在简化电路时，可以把电流表当做导线来处理；由于电压表内阻很大，所以电压表</w:t>
      </w:r>
      <w:r>
        <w:rPr>
          <w:color w:val="000000"/>
          <w:lang w:eastAsia="zh-CN"/>
        </w:rPr>
        <w:t>在测用电器两端电压时，应该和用电器并联，不能串联，否则会造成电路中电流过小，用电器不能工作，那么我们在简化电路时，可以把电压表当做开路来处理．</w:t>
      </w:r>
      <w:r>
        <w:rPr>
          <w:lang w:eastAsia="zh-CN"/>
        </w:rPr>
        <w:br/>
      </w:r>
      <w:r>
        <w:rPr>
          <w:color w:val="000000"/>
          <w:lang w:eastAsia="zh-CN"/>
        </w:rPr>
        <w:t>由于电流表和电压表接错而出现的电路故障也是考试中经常出现的一个考点，所以我们不但要记住它们的使用规则，还要理解它们的使用规则．</w:t>
      </w:r>
    </w:p>
    <w:p w:rsidR="00FB314A" w:rsidRDefault="009967BC">
      <w:pPr>
        <w:spacing w:after="0"/>
        <w:rPr>
          <w:lang w:eastAsia="zh-CN"/>
        </w:rPr>
      </w:pPr>
      <w:r>
        <w:rPr>
          <w:color w:val="000000"/>
          <w:lang w:eastAsia="zh-CN"/>
        </w:rPr>
        <w:t>10.</w:t>
      </w:r>
      <w:r>
        <w:rPr>
          <w:color w:val="0000FF"/>
          <w:lang w:eastAsia="zh-CN"/>
        </w:rPr>
        <w:t>【答案】</w:t>
      </w:r>
      <w:r>
        <w:rPr>
          <w:color w:val="000000"/>
          <w:lang w:eastAsia="zh-CN"/>
        </w:rPr>
        <w:t xml:space="preserve">A  </w:t>
      </w:r>
    </w:p>
    <w:p w:rsidR="00FB314A" w:rsidRDefault="009967B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、没有必要，只要能正常快速连接即可；</w:t>
      </w:r>
      <w:r>
        <w:rPr>
          <w:lang w:eastAsia="zh-CN"/>
        </w:rPr>
        <w:br/>
      </w:r>
      <w:r>
        <w:rPr>
          <w:color w:val="000000"/>
          <w:lang w:eastAsia="zh-CN"/>
        </w:rPr>
        <w:t>B</w:t>
      </w:r>
      <w:r>
        <w:rPr>
          <w:color w:val="000000"/>
          <w:lang w:eastAsia="zh-CN"/>
        </w:rPr>
        <w:t>、说法正确，连接电路时，电键应始终处于断开状态，是为了防止短路；</w:t>
      </w:r>
      <w:r>
        <w:rPr>
          <w:lang w:eastAsia="zh-CN"/>
        </w:rPr>
        <w:br/>
      </w:r>
      <w:r>
        <w:rPr>
          <w:color w:val="000000"/>
          <w:lang w:eastAsia="zh-CN"/>
        </w:rPr>
        <w:t>B</w:t>
      </w:r>
      <w:r>
        <w:rPr>
          <w:color w:val="000000"/>
          <w:lang w:eastAsia="zh-CN"/>
        </w:rPr>
        <w:t>、说法正确，使用电压表和电流表时要选择量程，是为了准确读数；</w:t>
      </w:r>
      <w:r>
        <w:rPr>
          <w:lang w:eastAsia="zh-CN"/>
        </w:rPr>
        <w:br/>
      </w:r>
      <w:r>
        <w:rPr>
          <w:color w:val="000000"/>
          <w:lang w:eastAsia="zh-CN"/>
        </w:rPr>
        <w:t>D</w:t>
      </w:r>
      <w:r>
        <w:rPr>
          <w:color w:val="000000"/>
          <w:lang w:eastAsia="zh-CN"/>
        </w:rPr>
        <w:t>、说法正确，电路连接好后</w:t>
      </w:r>
      <w:r>
        <w:rPr>
          <w:color w:val="000000"/>
          <w:lang w:eastAsia="zh-CN"/>
        </w:rPr>
        <w:t>，应先用电键试触，是为了防止短路的发生。</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【分析】根据</w:t>
      </w:r>
      <w:r>
        <w:rPr>
          <w:color w:val="000000"/>
          <w:lang w:eastAsia="zh-CN"/>
        </w:rPr>
        <w:t>“</w:t>
      </w:r>
      <w:r>
        <w:rPr>
          <w:color w:val="000000"/>
          <w:lang w:eastAsia="zh-CN"/>
        </w:rPr>
        <w:t>伏安法</w:t>
      </w:r>
      <w:r>
        <w:rPr>
          <w:color w:val="000000"/>
          <w:lang w:eastAsia="zh-CN"/>
        </w:rPr>
        <w:t>”</w:t>
      </w:r>
      <w:r>
        <w:rPr>
          <w:color w:val="000000"/>
          <w:lang w:eastAsia="zh-CN"/>
        </w:rPr>
        <w:t>测电阻的实验中注意的事项分析：主要有开关的状态、滑动变阻器的滑片位置、电表的量程的选择、电路的连接顺序。</w:t>
      </w:r>
    </w:p>
    <w:p w:rsidR="00FB314A" w:rsidRDefault="009967BC">
      <w:pPr>
        <w:rPr>
          <w:lang w:eastAsia="zh-CN"/>
        </w:rPr>
      </w:pPr>
      <w:r>
        <w:rPr>
          <w:lang w:eastAsia="zh-CN"/>
        </w:rPr>
        <w:lastRenderedPageBreak/>
        <w:t>二、填空题</w:t>
      </w:r>
    </w:p>
    <w:p w:rsidR="00FB314A" w:rsidRDefault="009967BC">
      <w:pPr>
        <w:spacing w:after="0"/>
        <w:rPr>
          <w:lang w:eastAsia="zh-CN"/>
        </w:rPr>
      </w:pPr>
      <w:r>
        <w:rPr>
          <w:color w:val="000000"/>
          <w:lang w:eastAsia="zh-CN"/>
        </w:rPr>
        <w:t>11.</w:t>
      </w:r>
      <w:r>
        <w:rPr>
          <w:color w:val="0000FF"/>
          <w:lang w:eastAsia="zh-CN"/>
        </w:rPr>
        <w:t>【答案】</w:t>
      </w:r>
      <w:r>
        <w:rPr>
          <w:color w:val="000000"/>
          <w:lang w:eastAsia="zh-CN"/>
        </w:rPr>
        <w:t>2.2</w:t>
      </w:r>
      <w:r>
        <w:rPr>
          <w:color w:val="000000"/>
          <w:lang w:eastAsia="zh-CN"/>
        </w:rPr>
        <w:t>；</w:t>
      </w:r>
      <w:r>
        <w:rPr>
          <w:color w:val="000000"/>
          <w:lang w:eastAsia="zh-CN"/>
        </w:rPr>
        <w:t>B</w:t>
      </w:r>
      <w:r>
        <w:rPr>
          <w:color w:val="000000"/>
          <w:lang w:eastAsia="zh-CN"/>
        </w:rPr>
        <w:t>；</w:t>
      </w:r>
      <w:r>
        <w:rPr>
          <w:color w:val="000000"/>
          <w:lang w:eastAsia="zh-CN"/>
        </w:rPr>
        <w:t>2.5</w:t>
      </w:r>
      <w:r>
        <w:rPr>
          <w:color w:val="000000"/>
          <w:lang w:eastAsia="zh-CN"/>
        </w:rPr>
        <w:t>；</w:t>
      </w:r>
      <w:r>
        <w:rPr>
          <w:color w:val="000000"/>
          <w:lang w:eastAsia="zh-CN"/>
        </w:rPr>
        <w:t>12.5</w:t>
      </w:r>
      <w:r>
        <w:rPr>
          <w:color w:val="000000"/>
          <w:lang w:eastAsia="zh-CN"/>
        </w:rPr>
        <w:t>；改变；连接电路时开关没有断开；连接电路时滑片没有置于最大阻值处</w:t>
      </w:r>
    </w:p>
    <w:p w:rsidR="00FB314A" w:rsidRDefault="009967BC">
      <w:pPr>
        <w:spacing w:after="0"/>
        <w:rPr>
          <w:lang w:eastAsia="zh-CN"/>
        </w:rPr>
      </w:pPr>
      <w:r>
        <w:rPr>
          <w:color w:val="0000FF"/>
          <w:lang w:eastAsia="zh-CN"/>
        </w:rPr>
        <w:t>【解析】</w:t>
      </w:r>
      <w:r>
        <w:rPr>
          <w:color w:val="000000"/>
          <w:lang w:eastAsia="zh-CN"/>
        </w:rPr>
        <w:t>【解答】解：由图乙所示电压表可知，其量程为</w:t>
      </w:r>
      <w:r>
        <w:rPr>
          <w:color w:val="000000"/>
          <w:lang w:eastAsia="zh-CN"/>
        </w:rPr>
        <w:t>0</w:t>
      </w:r>
      <w:r>
        <w:rPr>
          <w:color w:val="000000"/>
          <w:lang w:eastAsia="zh-CN"/>
        </w:rPr>
        <w:t>～</w:t>
      </w:r>
      <w:r>
        <w:rPr>
          <w:color w:val="000000"/>
          <w:lang w:eastAsia="zh-CN"/>
        </w:rPr>
        <w:t>3V</w:t>
      </w:r>
      <w:r>
        <w:rPr>
          <w:color w:val="000000"/>
          <w:lang w:eastAsia="zh-CN"/>
        </w:rPr>
        <w:t>量程，分度值是</w:t>
      </w:r>
      <w:r>
        <w:rPr>
          <w:color w:val="000000"/>
          <w:lang w:eastAsia="zh-CN"/>
        </w:rPr>
        <w:t>0.1V</w:t>
      </w:r>
      <w:r>
        <w:rPr>
          <w:color w:val="000000"/>
          <w:lang w:eastAsia="zh-CN"/>
        </w:rPr>
        <w:t>，其示数为</w:t>
      </w:r>
      <w:r>
        <w:rPr>
          <w:color w:val="000000"/>
          <w:lang w:eastAsia="zh-CN"/>
        </w:rPr>
        <w:t>2.2V</w:t>
      </w:r>
      <w:r>
        <w:rPr>
          <w:color w:val="000000"/>
          <w:lang w:eastAsia="zh-CN"/>
        </w:rPr>
        <w:t>，小于灯泡额定电压，要测量小灯泡的额定功率，应减小滑动变阻器分压，减小滑动变阻器接入电路的阻值，使灯泡两端电压变大，由电路图可知，应把滑动变阻器的滑片</w:t>
      </w:r>
      <w:r>
        <w:rPr>
          <w:color w:val="000000"/>
          <w:lang w:eastAsia="zh-CN"/>
        </w:rPr>
        <w:t>P</w:t>
      </w:r>
      <w:r>
        <w:rPr>
          <w:color w:val="000000"/>
          <w:lang w:eastAsia="zh-CN"/>
        </w:rPr>
        <w:t>向</w:t>
      </w:r>
      <w:r>
        <w:rPr>
          <w:color w:val="000000"/>
          <w:lang w:eastAsia="zh-CN"/>
        </w:rPr>
        <w:t>B</w:t>
      </w:r>
      <w:r>
        <w:rPr>
          <w:color w:val="000000"/>
          <w:lang w:eastAsia="zh-CN"/>
        </w:rPr>
        <w:t>端移动，使电压表的示数为</w:t>
      </w:r>
      <w:r>
        <w:rPr>
          <w:color w:val="000000"/>
          <w:lang w:eastAsia="zh-CN"/>
        </w:rPr>
        <w:t>2.5V</w:t>
      </w:r>
      <w:r>
        <w:rPr>
          <w:color w:val="000000"/>
          <w:lang w:eastAsia="zh-CN"/>
        </w:rPr>
        <w:t>．</w:t>
      </w:r>
      <w:r>
        <w:rPr>
          <w:lang w:eastAsia="zh-CN"/>
        </w:rPr>
        <w:br/>
      </w:r>
      <w:r>
        <w:rPr>
          <w:color w:val="000000"/>
          <w:lang w:eastAsia="zh-CN"/>
        </w:rPr>
        <w:t>（</w:t>
      </w:r>
      <w:r>
        <w:rPr>
          <w:color w:val="000000"/>
          <w:lang w:eastAsia="zh-CN"/>
        </w:rPr>
        <w:t>1</w:t>
      </w:r>
      <w:r>
        <w:rPr>
          <w:color w:val="000000"/>
          <w:lang w:eastAsia="zh-CN"/>
        </w:rPr>
        <w:t>）由</w:t>
      </w:r>
      <w:r>
        <w:rPr>
          <w:color w:val="000000"/>
          <w:lang w:eastAsia="zh-CN"/>
        </w:rPr>
        <w:t>I</w:t>
      </w:r>
      <w:r>
        <w:rPr>
          <w:color w:val="000000"/>
          <w:lang w:eastAsia="zh-CN"/>
        </w:rPr>
        <w:t>﹣</w:t>
      </w:r>
      <w:r>
        <w:rPr>
          <w:color w:val="000000"/>
          <w:lang w:eastAsia="zh-CN"/>
        </w:rPr>
        <w:t>U</w:t>
      </w:r>
      <w:r>
        <w:rPr>
          <w:color w:val="000000"/>
          <w:lang w:eastAsia="zh-CN"/>
        </w:rPr>
        <w:t>图象可知，灯泡额定电压</w:t>
      </w:r>
      <w:r>
        <w:rPr>
          <w:color w:val="000000"/>
          <w:lang w:eastAsia="zh-CN"/>
        </w:rPr>
        <w:t>2.5V</w:t>
      </w:r>
      <w:r>
        <w:rPr>
          <w:color w:val="000000"/>
          <w:lang w:eastAsia="zh-CN"/>
        </w:rPr>
        <w:t>所对应的电流是</w:t>
      </w:r>
      <w:r>
        <w:rPr>
          <w:color w:val="000000"/>
          <w:lang w:eastAsia="zh-CN"/>
        </w:rPr>
        <w:t>0.2A</w:t>
      </w:r>
      <w:r>
        <w:rPr>
          <w:color w:val="000000"/>
          <w:lang w:eastAsia="zh-CN"/>
        </w:rPr>
        <w:t>，灯泡正常发光时的电阻</w:t>
      </w:r>
      <w:r>
        <w:rPr>
          <w:color w:val="000000"/>
          <w:lang w:eastAsia="zh-CN"/>
        </w:rPr>
        <w:t>R=</w:t>
      </w:r>
      <w:r w:rsidR="00231917">
        <w:rPr>
          <w:noProof/>
          <w:lang w:eastAsia="zh-CN"/>
        </w:rPr>
        <w:pict>
          <v:shape id="图片 59" o:spid="_x0000_i1083" type="#_x0000_t75" style="width:54pt;height:21pt;visibility:visible;mso-wrap-style:square">
            <v:imagedata r:id="rId47" o:title=""/>
          </v:shape>
        </w:pict>
      </w:r>
      <w:r>
        <w:rPr>
          <w:color w:val="000000"/>
          <w:lang w:eastAsia="zh-CN"/>
        </w:rPr>
        <w:t>=12.5</w:t>
      </w:r>
      <w:r>
        <w:rPr>
          <w:color w:val="000000"/>
        </w:rPr>
        <w:t>Ω</w:t>
      </w:r>
      <w:r>
        <w:rPr>
          <w:color w:val="000000"/>
          <w:lang w:eastAsia="zh-CN"/>
        </w:rPr>
        <w:t>；</w:t>
      </w:r>
      <w:r>
        <w:rPr>
          <w:lang w:eastAsia="zh-CN"/>
        </w:rPr>
        <w:br/>
      </w:r>
      <w:r>
        <w:rPr>
          <w:color w:val="000000"/>
          <w:lang w:eastAsia="zh-CN"/>
        </w:rPr>
        <w:t>由</w:t>
      </w:r>
      <w:r>
        <w:rPr>
          <w:color w:val="000000"/>
          <w:lang w:eastAsia="zh-CN"/>
        </w:rPr>
        <w:t>I</w:t>
      </w:r>
      <w:r>
        <w:rPr>
          <w:color w:val="000000"/>
          <w:lang w:eastAsia="zh-CN"/>
        </w:rPr>
        <w:t>﹣</w:t>
      </w:r>
      <w:r>
        <w:rPr>
          <w:color w:val="000000"/>
          <w:lang w:eastAsia="zh-CN"/>
        </w:rPr>
        <w:t>U</w:t>
      </w:r>
      <w:r>
        <w:rPr>
          <w:color w:val="000000"/>
          <w:lang w:eastAsia="zh-CN"/>
        </w:rPr>
        <w:t>图象可知，电流、电压图象是一条曲线，说明灯丝的电阻随电压的变化而改变．</w:t>
      </w:r>
      <w:r>
        <w:rPr>
          <w:lang w:eastAsia="zh-CN"/>
        </w:rPr>
        <w:br/>
      </w:r>
      <w:r>
        <w:rPr>
          <w:color w:val="000000"/>
          <w:lang w:eastAsia="zh-CN"/>
        </w:rPr>
        <w:t>（</w:t>
      </w:r>
      <w:r>
        <w:rPr>
          <w:color w:val="000000"/>
          <w:lang w:eastAsia="zh-CN"/>
        </w:rPr>
        <w:t>2</w:t>
      </w:r>
      <w:r>
        <w:rPr>
          <w:color w:val="000000"/>
          <w:lang w:eastAsia="zh-CN"/>
        </w:rPr>
        <w:t>）连接好最后一根导线，灯泡立即发光，说明连接电路时，没有断开开关；</w:t>
      </w:r>
      <w:r>
        <w:rPr>
          <w:lang w:eastAsia="zh-CN"/>
        </w:rPr>
        <w:br/>
      </w:r>
      <w:r>
        <w:rPr>
          <w:color w:val="000000"/>
          <w:lang w:eastAsia="zh-CN"/>
        </w:rPr>
        <w:t>灯泡发出明亮耀眼的光，说明电路电流很大，电路电阻很小，连接</w:t>
      </w:r>
      <w:r>
        <w:rPr>
          <w:color w:val="000000"/>
          <w:lang w:eastAsia="zh-CN"/>
        </w:rPr>
        <w:t>电路时，滑动变阻器滑片没有置于最大阻值处．</w:t>
      </w:r>
      <w:r>
        <w:rPr>
          <w:lang w:eastAsia="zh-CN"/>
        </w:rPr>
        <w:br/>
      </w:r>
      <w:r>
        <w:rPr>
          <w:color w:val="000000"/>
          <w:lang w:eastAsia="zh-CN"/>
        </w:rPr>
        <w:t>故答案为：</w:t>
      </w:r>
      <w:r>
        <w:rPr>
          <w:color w:val="000000"/>
          <w:lang w:eastAsia="zh-CN"/>
        </w:rPr>
        <w:t>2.2</w:t>
      </w:r>
      <w:r>
        <w:rPr>
          <w:color w:val="000000"/>
          <w:lang w:eastAsia="zh-CN"/>
        </w:rPr>
        <w:t>；</w:t>
      </w:r>
      <w:r>
        <w:rPr>
          <w:color w:val="000000"/>
          <w:lang w:eastAsia="zh-CN"/>
        </w:rPr>
        <w:t>B</w:t>
      </w:r>
      <w:r>
        <w:rPr>
          <w:color w:val="000000"/>
          <w:lang w:eastAsia="zh-CN"/>
        </w:rPr>
        <w:t>；</w:t>
      </w:r>
      <w:r>
        <w:rPr>
          <w:color w:val="000000"/>
          <w:lang w:eastAsia="zh-CN"/>
        </w:rPr>
        <w:t>2.5</w:t>
      </w:r>
      <w:r>
        <w:rPr>
          <w:color w:val="000000"/>
          <w:lang w:eastAsia="zh-CN"/>
        </w:rPr>
        <w:t>；（</w:t>
      </w:r>
      <w:r>
        <w:rPr>
          <w:color w:val="000000"/>
          <w:lang w:eastAsia="zh-CN"/>
        </w:rPr>
        <w:t>1</w:t>
      </w:r>
      <w:r>
        <w:rPr>
          <w:color w:val="000000"/>
          <w:lang w:eastAsia="zh-CN"/>
        </w:rPr>
        <w:t>）</w:t>
      </w:r>
      <w:r>
        <w:rPr>
          <w:color w:val="000000"/>
          <w:lang w:eastAsia="zh-CN"/>
        </w:rPr>
        <w:t>12.5</w:t>
      </w:r>
      <w:r>
        <w:rPr>
          <w:color w:val="000000"/>
          <w:lang w:eastAsia="zh-CN"/>
        </w:rPr>
        <w:t>；改变；（</w:t>
      </w:r>
      <w:r>
        <w:rPr>
          <w:color w:val="000000"/>
          <w:lang w:eastAsia="zh-CN"/>
        </w:rPr>
        <w:t>2</w:t>
      </w:r>
      <w:r>
        <w:rPr>
          <w:color w:val="000000"/>
          <w:lang w:eastAsia="zh-CN"/>
        </w:rPr>
        <w:t>）</w:t>
      </w:r>
      <w:r>
        <w:rPr>
          <w:color w:val="000000"/>
          <w:lang w:eastAsia="zh-CN"/>
        </w:rPr>
        <w:t>①</w:t>
      </w:r>
      <w:r>
        <w:rPr>
          <w:color w:val="000000"/>
          <w:lang w:eastAsia="zh-CN"/>
        </w:rPr>
        <w:t>连接电路时开关没有断开；</w:t>
      </w:r>
      <w:r>
        <w:rPr>
          <w:color w:val="000000"/>
          <w:lang w:eastAsia="zh-CN"/>
        </w:rPr>
        <w:t>②</w:t>
      </w:r>
      <w:r>
        <w:rPr>
          <w:color w:val="000000"/>
          <w:lang w:eastAsia="zh-CN"/>
        </w:rPr>
        <w:t>连接电路时滑片没有置于最大阻值处．</w:t>
      </w:r>
      <w:r>
        <w:rPr>
          <w:lang w:eastAsia="zh-CN"/>
        </w:rPr>
        <w:br/>
      </w:r>
      <w:r>
        <w:rPr>
          <w:color w:val="000000"/>
          <w:lang w:eastAsia="zh-CN"/>
        </w:rPr>
        <w:t>【分析】由图示电压表确定其量程与分度值，读出电压表示数，根据电压表示数与灯泡额定电压间的关系，根据电路图确定滑片的移动方向．</w:t>
      </w:r>
      <w:r>
        <w:rPr>
          <w:lang w:eastAsia="zh-CN"/>
        </w:rPr>
        <w:br/>
      </w:r>
      <w:r>
        <w:rPr>
          <w:color w:val="000000"/>
          <w:lang w:eastAsia="zh-CN"/>
        </w:rPr>
        <w:t>（</w:t>
      </w:r>
      <w:r>
        <w:rPr>
          <w:color w:val="000000"/>
          <w:lang w:eastAsia="zh-CN"/>
        </w:rPr>
        <w:t>1</w:t>
      </w:r>
      <w:r>
        <w:rPr>
          <w:color w:val="000000"/>
          <w:lang w:eastAsia="zh-CN"/>
        </w:rPr>
        <w:t>）由图象求出灯泡额定电压对应的电流，然后由</w:t>
      </w:r>
      <w:r>
        <w:rPr>
          <w:color w:val="000000"/>
          <w:lang w:eastAsia="zh-CN"/>
        </w:rPr>
        <w:t>P=UI</w:t>
      </w:r>
      <w:r>
        <w:rPr>
          <w:color w:val="000000"/>
          <w:lang w:eastAsia="zh-CN"/>
        </w:rPr>
        <w:t>求出灯泡额定功率；根据灯泡电流随电压的变化关系，由</w:t>
      </w:r>
      <w:r>
        <w:rPr>
          <w:color w:val="000000"/>
          <w:lang w:eastAsia="zh-CN"/>
        </w:rPr>
        <w:t>P=UI</w:t>
      </w:r>
      <w:r>
        <w:rPr>
          <w:color w:val="000000"/>
          <w:lang w:eastAsia="zh-CN"/>
        </w:rPr>
        <w:t>判断灯泡实际功率如何随电压变化．</w:t>
      </w:r>
      <w:r>
        <w:rPr>
          <w:lang w:eastAsia="zh-CN"/>
        </w:rPr>
        <w:br/>
      </w:r>
      <w:r>
        <w:rPr>
          <w:color w:val="000000"/>
          <w:lang w:eastAsia="zh-CN"/>
        </w:rPr>
        <w:t>（</w:t>
      </w:r>
      <w:r>
        <w:rPr>
          <w:color w:val="000000"/>
          <w:lang w:eastAsia="zh-CN"/>
        </w:rPr>
        <w:t>2</w:t>
      </w:r>
      <w:r>
        <w:rPr>
          <w:color w:val="000000"/>
          <w:lang w:eastAsia="zh-CN"/>
        </w:rPr>
        <w:t>）连接实物电路时，开关要断开，滑动变阻器滑片要移到阻值最大位置处．</w:t>
      </w:r>
    </w:p>
    <w:p w:rsidR="00FB314A" w:rsidRDefault="009967BC">
      <w:pPr>
        <w:spacing w:after="0"/>
        <w:rPr>
          <w:lang w:eastAsia="zh-CN"/>
        </w:rPr>
      </w:pPr>
      <w:r>
        <w:rPr>
          <w:color w:val="000000"/>
          <w:lang w:eastAsia="zh-CN"/>
        </w:rPr>
        <w:t>1</w:t>
      </w:r>
      <w:r>
        <w:rPr>
          <w:color w:val="000000"/>
          <w:lang w:eastAsia="zh-CN"/>
        </w:rPr>
        <w:t>2.</w:t>
      </w:r>
      <w:r>
        <w:rPr>
          <w:color w:val="0000FF"/>
          <w:lang w:eastAsia="zh-CN"/>
        </w:rPr>
        <w:t>【答案】</w:t>
      </w:r>
      <w:r>
        <w:rPr>
          <w:color w:val="000000"/>
          <w:lang w:eastAsia="zh-CN"/>
        </w:rPr>
        <w:t>a</w:t>
      </w:r>
      <w:r>
        <w:rPr>
          <w:color w:val="000000"/>
          <w:lang w:eastAsia="zh-CN"/>
        </w:rPr>
        <w:t>；</w:t>
      </w:r>
      <w:r>
        <w:rPr>
          <w:color w:val="000000"/>
          <w:lang w:eastAsia="zh-CN"/>
        </w:rPr>
        <w:t>S</w:t>
      </w:r>
      <w:r>
        <w:rPr>
          <w:color w:val="000000"/>
          <w:vertAlign w:val="subscript"/>
          <w:lang w:eastAsia="zh-CN"/>
        </w:rPr>
        <w:t>3</w:t>
      </w:r>
      <w:r>
        <w:rPr>
          <w:color w:val="000000"/>
          <w:lang w:eastAsia="zh-CN"/>
        </w:rPr>
        <w:t>；</w:t>
      </w:r>
      <w:r>
        <w:rPr>
          <w:color w:val="000000"/>
          <w:lang w:eastAsia="zh-CN"/>
        </w:rPr>
        <w:t>S</w:t>
      </w:r>
      <w:r>
        <w:rPr>
          <w:color w:val="000000"/>
          <w:vertAlign w:val="subscript"/>
          <w:lang w:eastAsia="zh-CN"/>
        </w:rPr>
        <w:t>3</w:t>
      </w:r>
      <w:r>
        <w:rPr>
          <w:color w:val="000000"/>
          <w:lang w:eastAsia="zh-CN"/>
        </w:rPr>
        <w:t>；</w:t>
      </w:r>
      <w:r>
        <w:rPr>
          <w:color w:val="000000"/>
          <w:lang w:eastAsia="zh-CN"/>
        </w:rPr>
        <w:t>S</w:t>
      </w:r>
      <w:r>
        <w:rPr>
          <w:color w:val="000000"/>
          <w:vertAlign w:val="subscript"/>
          <w:lang w:eastAsia="zh-CN"/>
        </w:rPr>
        <w:t>2</w:t>
      </w:r>
      <w:r>
        <w:rPr>
          <w:color w:val="000000"/>
          <w:lang w:eastAsia="zh-CN"/>
        </w:rPr>
        <w:t>；变阻器连入电路中；电阻箱的旋钮</w:t>
      </w:r>
    </w:p>
    <w:p w:rsidR="00FB314A" w:rsidRDefault="009967BC">
      <w:pPr>
        <w:spacing w:after="0"/>
        <w:rPr>
          <w:lang w:eastAsia="zh-CN"/>
        </w:rPr>
      </w:pPr>
      <w:r>
        <w:rPr>
          <w:color w:val="0000FF"/>
          <w:lang w:eastAsia="zh-CN"/>
        </w:rPr>
        <w:t>【解析】</w:t>
      </w:r>
      <w:r>
        <w:rPr>
          <w:color w:val="000000"/>
          <w:lang w:eastAsia="zh-CN"/>
        </w:rPr>
        <w:t>【解答】解：在上面分析的基础上，实验步骤如下：</w:t>
      </w:r>
      <w:r>
        <w:rPr>
          <w:lang w:eastAsia="zh-CN"/>
        </w:rPr>
        <w:br/>
      </w:r>
      <w:r>
        <w:rPr>
          <w:color w:val="000000"/>
          <w:lang w:eastAsia="zh-CN"/>
        </w:rPr>
        <w:t>①</w:t>
      </w:r>
      <w:r>
        <w:rPr>
          <w:color w:val="000000"/>
          <w:lang w:eastAsia="zh-CN"/>
        </w:rPr>
        <w:t>按电路图连接好电路，并将电阻箱</w:t>
      </w:r>
      <w:r>
        <w:rPr>
          <w:color w:val="000000"/>
          <w:lang w:eastAsia="zh-CN"/>
        </w:rPr>
        <w:t>R</w:t>
      </w:r>
      <w:r>
        <w:rPr>
          <w:color w:val="000000"/>
          <w:vertAlign w:val="subscript"/>
          <w:lang w:eastAsia="zh-CN"/>
        </w:rPr>
        <w:t>0</w:t>
      </w:r>
      <w:r>
        <w:rPr>
          <w:color w:val="000000"/>
          <w:lang w:eastAsia="zh-CN"/>
        </w:rPr>
        <w:t>的阻值调到最大；</w:t>
      </w:r>
      <w:r>
        <w:rPr>
          <w:lang w:eastAsia="zh-CN"/>
        </w:rPr>
        <w:br/>
      </w:r>
      <w:r>
        <w:rPr>
          <w:color w:val="000000"/>
          <w:lang w:eastAsia="zh-CN"/>
        </w:rPr>
        <w:t>②</w:t>
      </w:r>
      <w:r>
        <w:rPr>
          <w:color w:val="000000"/>
          <w:lang w:eastAsia="zh-CN"/>
        </w:rPr>
        <w:t>为保护电路，闭合开关</w:t>
      </w:r>
      <w:r>
        <w:rPr>
          <w:color w:val="000000"/>
          <w:lang w:eastAsia="zh-CN"/>
        </w:rPr>
        <w:t>S</w:t>
      </w:r>
      <w:r>
        <w:rPr>
          <w:color w:val="000000"/>
          <w:vertAlign w:val="subscript"/>
          <w:lang w:eastAsia="zh-CN"/>
        </w:rPr>
        <w:t>1</w:t>
      </w:r>
      <w:r>
        <w:rPr>
          <w:color w:val="000000"/>
          <w:lang w:eastAsia="zh-CN"/>
        </w:rPr>
        <w:t>前，滑动变阻器滑片</w:t>
      </w:r>
      <w:r>
        <w:rPr>
          <w:color w:val="000000"/>
          <w:lang w:eastAsia="zh-CN"/>
        </w:rPr>
        <w:t>P</w:t>
      </w:r>
      <w:r>
        <w:rPr>
          <w:color w:val="000000"/>
          <w:lang w:eastAsia="zh-CN"/>
        </w:rPr>
        <w:t>应置于阻值最大处，即</w:t>
      </w:r>
      <w:r>
        <w:rPr>
          <w:color w:val="000000"/>
          <w:lang w:eastAsia="zh-CN"/>
        </w:rPr>
        <w:t>a</w:t>
      </w:r>
      <w:r>
        <w:rPr>
          <w:color w:val="000000"/>
          <w:lang w:eastAsia="zh-CN"/>
        </w:rPr>
        <w:t>端；</w:t>
      </w:r>
      <w:r>
        <w:rPr>
          <w:lang w:eastAsia="zh-CN"/>
        </w:rPr>
        <w:br/>
      </w:r>
      <w:r>
        <w:rPr>
          <w:color w:val="000000"/>
          <w:lang w:eastAsia="zh-CN"/>
        </w:rPr>
        <w:t>③</w:t>
      </w:r>
      <w:r>
        <w:rPr>
          <w:color w:val="000000"/>
          <w:lang w:eastAsia="zh-CN"/>
        </w:rPr>
        <w:t>闭合开关</w:t>
      </w:r>
      <w:r>
        <w:rPr>
          <w:color w:val="000000"/>
          <w:lang w:eastAsia="zh-CN"/>
        </w:rPr>
        <w:t>S</w:t>
      </w:r>
      <w:r>
        <w:rPr>
          <w:color w:val="000000"/>
          <w:vertAlign w:val="subscript"/>
          <w:lang w:eastAsia="zh-CN"/>
        </w:rPr>
        <w:t>1</w:t>
      </w:r>
      <w:r>
        <w:rPr>
          <w:color w:val="000000"/>
          <w:lang w:eastAsia="zh-CN"/>
        </w:rPr>
        <w:t>；</w:t>
      </w:r>
      <w:r>
        <w:rPr>
          <w:lang w:eastAsia="zh-CN"/>
        </w:rPr>
        <w:br/>
      </w:r>
      <w:r>
        <w:rPr>
          <w:color w:val="000000"/>
          <w:lang w:eastAsia="zh-CN"/>
        </w:rPr>
        <w:t>④</w:t>
      </w:r>
      <w:r>
        <w:rPr>
          <w:color w:val="000000"/>
          <w:lang w:eastAsia="zh-CN"/>
        </w:rPr>
        <w:t>闭合开关</w:t>
      </w:r>
      <w:r>
        <w:rPr>
          <w:color w:val="000000"/>
          <w:lang w:eastAsia="zh-CN"/>
        </w:rPr>
        <w:t>S</w:t>
      </w:r>
      <w:r>
        <w:rPr>
          <w:color w:val="000000"/>
          <w:vertAlign w:val="subscript"/>
          <w:lang w:eastAsia="zh-CN"/>
        </w:rPr>
        <w:t>3</w:t>
      </w:r>
      <w:r>
        <w:rPr>
          <w:color w:val="000000"/>
          <w:lang w:eastAsia="zh-CN"/>
        </w:rPr>
        <w:t>，此时变阻器与</w:t>
      </w:r>
      <w:r>
        <w:rPr>
          <w:color w:val="000000"/>
          <w:lang w:eastAsia="zh-CN"/>
        </w:rPr>
        <w:t>R</w:t>
      </w:r>
      <w:r>
        <w:rPr>
          <w:color w:val="000000"/>
          <w:vertAlign w:val="subscript"/>
          <w:lang w:eastAsia="zh-CN"/>
        </w:rPr>
        <w:t>X</w:t>
      </w:r>
      <w:r>
        <w:rPr>
          <w:color w:val="000000"/>
          <w:lang w:eastAsia="zh-CN"/>
        </w:rPr>
        <w:t>串联，调节滑片</w:t>
      </w:r>
      <w:r>
        <w:rPr>
          <w:color w:val="000000"/>
          <w:lang w:eastAsia="zh-CN"/>
        </w:rPr>
        <w:t>P</w:t>
      </w:r>
      <w:r>
        <w:rPr>
          <w:color w:val="000000"/>
          <w:lang w:eastAsia="zh-CN"/>
        </w:rPr>
        <w:t>，使电压表指针指在适当位置，记下此时电压表示数</w:t>
      </w:r>
      <w:r>
        <w:rPr>
          <w:color w:val="000000"/>
          <w:lang w:eastAsia="zh-CN"/>
        </w:rPr>
        <w:t>U</w:t>
      </w:r>
      <w:r>
        <w:rPr>
          <w:color w:val="000000"/>
          <w:lang w:eastAsia="zh-CN"/>
        </w:rPr>
        <w:t>；</w:t>
      </w:r>
      <w:r>
        <w:rPr>
          <w:lang w:eastAsia="zh-CN"/>
        </w:rPr>
        <w:br/>
      </w:r>
      <w:r>
        <w:rPr>
          <w:color w:val="000000"/>
          <w:lang w:eastAsia="zh-CN"/>
        </w:rPr>
        <w:t>⑤</w:t>
      </w:r>
      <w:r>
        <w:rPr>
          <w:color w:val="000000"/>
          <w:lang w:eastAsia="zh-CN"/>
        </w:rPr>
        <w:t>先断开开关</w:t>
      </w:r>
      <w:r>
        <w:rPr>
          <w:color w:val="000000"/>
          <w:lang w:eastAsia="zh-CN"/>
        </w:rPr>
        <w:t>S</w:t>
      </w:r>
      <w:r>
        <w:rPr>
          <w:color w:val="000000"/>
          <w:vertAlign w:val="subscript"/>
          <w:lang w:eastAsia="zh-CN"/>
        </w:rPr>
        <w:t>3</w:t>
      </w:r>
      <w:r>
        <w:rPr>
          <w:color w:val="000000"/>
          <w:lang w:eastAsia="zh-CN"/>
        </w:rPr>
        <w:t>，再闭合开关</w:t>
      </w:r>
      <w:r>
        <w:rPr>
          <w:color w:val="000000"/>
          <w:lang w:eastAsia="zh-CN"/>
        </w:rPr>
        <w:t>S</w:t>
      </w:r>
      <w:r>
        <w:rPr>
          <w:color w:val="000000"/>
          <w:vertAlign w:val="subscript"/>
          <w:lang w:eastAsia="zh-CN"/>
        </w:rPr>
        <w:t>2</w:t>
      </w:r>
      <w:r>
        <w:rPr>
          <w:color w:val="000000"/>
          <w:lang w:eastAsia="zh-CN"/>
        </w:rPr>
        <w:t>，此时变阻器与电阻箱串联，保持变阻器连入电路中的电阻不变，调节电阻箱的旋钮，使电压表的示数仍为</w:t>
      </w:r>
      <w:r>
        <w:rPr>
          <w:color w:val="000000"/>
          <w:lang w:eastAsia="zh-CN"/>
        </w:rPr>
        <w:t>U</w:t>
      </w:r>
      <w:r>
        <w:rPr>
          <w:color w:val="000000"/>
          <w:lang w:eastAsia="zh-CN"/>
        </w:rPr>
        <w:t>．</w:t>
      </w:r>
      <w:r>
        <w:rPr>
          <w:lang w:eastAsia="zh-CN"/>
        </w:rPr>
        <w:br/>
      </w:r>
      <w:r>
        <w:rPr>
          <w:color w:val="000000"/>
          <w:lang w:eastAsia="zh-CN"/>
        </w:rPr>
        <w:t>在</w:t>
      </w:r>
      <w:r>
        <w:rPr>
          <w:color w:val="000000"/>
          <w:lang w:eastAsia="zh-CN"/>
        </w:rPr>
        <w:t>④</w:t>
      </w:r>
      <w:r>
        <w:rPr>
          <w:color w:val="000000"/>
          <w:lang w:eastAsia="zh-CN"/>
        </w:rPr>
        <w:t>和</w:t>
      </w:r>
      <w:r>
        <w:rPr>
          <w:color w:val="000000"/>
          <w:lang w:eastAsia="zh-CN"/>
        </w:rPr>
        <w:t>⑤</w:t>
      </w:r>
      <w:r>
        <w:rPr>
          <w:color w:val="000000"/>
          <w:lang w:eastAsia="zh-CN"/>
        </w:rPr>
        <w:t>中，</w:t>
      </w:r>
      <w:r>
        <w:rPr>
          <w:color w:val="000000"/>
          <w:lang w:eastAsia="zh-CN"/>
        </w:rPr>
        <w:t>变阻器连入电路中的电阻不变，因电压表示数不变，所以，此时待测电阻的大小等于电阻箱对应的阻值．</w:t>
      </w:r>
      <w:r>
        <w:rPr>
          <w:lang w:eastAsia="zh-CN"/>
        </w:rPr>
        <w:br/>
      </w:r>
      <w:r>
        <w:rPr>
          <w:color w:val="000000"/>
          <w:lang w:eastAsia="zh-CN"/>
        </w:rPr>
        <w:t>故答案为：</w:t>
      </w:r>
      <w:r>
        <w:rPr>
          <w:color w:val="000000"/>
          <w:lang w:eastAsia="zh-CN"/>
        </w:rPr>
        <w:t>②a</w:t>
      </w:r>
      <w:r>
        <w:rPr>
          <w:color w:val="000000"/>
          <w:lang w:eastAsia="zh-CN"/>
        </w:rPr>
        <w:t>；</w:t>
      </w:r>
      <w:r>
        <w:rPr>
          <w:color w:val="000000"/>
          <w:lang w:eastAsia="zh-CN"/>
        </w:rPr>
        <w:t>④S</w:t>
      </w:r>
      <w:r>
        <w:rPr>
          <w:color w:val="000000"/>
          <w:vertAlign w:val="subscript"/>
          <w:lang w:eastAsia="zh-CN"/>
        </w:rPr>
        <w:t>3</w:t>
      </w:r>
      <w:r>
        <w:rPr>
          <w:color w:val="000000"/>
          <w:lang w:eastAsia="zh-CN"/>
        </w:rPr>
        <w:t>；</w:t>
      </w:r>
      <w:r>
        <w:rPr>
          <w:color w:val="000000"/>
          <w:lang w:eastAsia="zh-CN"/>
        </w:rPr>
        <w:t>⑤S</w:t>
      </w:r>
      <w:r>
        <w:rPr>
          <w:color w:val="000000"/>
          <w:vertAlign w:val="subscript"/>
          <w:lang w:eastAsia="zh-CN"/>
        </w:rPr>
        <w:t>3</w:t>
      </w:r>
      <w:r>
        <w:rPr>
          <w:color w:val="000000"/>
          <w:lang w:eastAsia="zh-CN"/>
        </w:rPr>
        <w:t>；</w:t>
      </w:r>
      <w:r>
        <w:rPr>
          <w:color w:val="000000"/>
          <w:lang w:eastAsia="zh-CN"/>
        </w:rPr>
        <w:t>S</w:t>
      </w:r>
      <w:r>
        <w:rPr>
          <w:color w:val="000000"/>
          <w:vertAlign w:val="subscript"/>
          <w:lang w:eastAsia="zh-CN"/>
        </w:rPr>
        <w:t>2</w:t>
      </w:r>
      <w:r>
        <w:rPr>
          <w:color w:val="000000"/>
          <w:lang w:eastAsia="zh-CN"/>
        </w:rPr>
        <w:t>；变阻器连入电路中；电阻箱的旋钮．</w:t>
      </w:r>
      <w:r>
        <w:rPr>
          <w:lang w:eastAsia="zh-CN"/>
        </w:rPr>
        <w:br/>
      </w:r>
      <w:r>
        <w:rPr>
          <w:color w:val="000000"/>
          <w:lang w:eastAsia="zh-CN"/>
        </w:rPr>
        <w:t>【分析】为保护电路，连接电路时，变阻器置于阻值最大的位置．原电路中，电压表可分别测</w:t>
      </w:r>
      <w:r>
        <w:rPr>
          <w:color w:val="000000"/>
          <w:lang w:eastAsia="zh-CN"/>
        </w:rPr>
        <w:t>R</w:t>
      </w:r>
      <w:r>
        <w:rPr>
          <w:color w:val="000000"/>
          <w:vertAlign w:val="subscript"/>
          <w:lang w:eastAsia="zh-CN"/>
        </w:rPr>
        <w:t>X</w:t>
      </w:r>
      <w:r>
        <w:rPr>
          <w:color w:val="000000"/>
          <w:lang w:eastAsia="zh-CN"/>
        </w:rPr>
        <w:t>、</w:t>
      </w:r>
      <w:r>
        <w:rPr>
          <w:color w:val="000000"/>
          <w:lang w:eastAsia="zh-CN"/>
        </w:rPr>
        <w:t>R</w:t>
      </w:r>
      <w:r>
        <w:rPr>
          <w:color w:val="000000"/>
          <w:vertAlign w:val="subscript"/>
          <w:lang w:eastAsia="zh-CN"/>
        </w:rPr>
        <w:t>0</w:t>
      </w:r>
      <w:r>
        <w:rPr>
          <w:color w:val="000000"/>
          <w:lang w:eastAsia="zh-CN"/>
        </w:rPr>
        <w:t>的电压，先使</w:t>
      </w:r>
      <w:r>
        <w:rPr>
          <w:color w:val="000000"/>
          <w:lang w:eastAsia="zh-CN"/>
        </w:rPr>
        <w:t>R</w:t>
      </w:r>
      <w:r>
        <w:rPr>
          <w:color w:val="000000"/>
          <w:vertAlign w:val="subscript"/>
          <w:lang w:eastAsia="zh-CN"/>
        </w:rPr>
        <w:t>X</w:t>
      </w:r>
      <w:r>
        <w:rPr>
          <w:color w:val="000000"/>
          <w:lang w:eastAsia="zh-CN"/>
        </w:rPr>
        <w:t>与变阻器串联，</w:t>
      </w:r>
      <w:r>
        <w:rPr>
          <w:color w:val="000000"/>
          <w:lang w:eastAsia="zh-CN"/>
        </w:rPr>
        <w:t>R</w:t>
      </w:r>
      <w:r>
        <w:rPr>
          <w:color w:val="000000"/>
          <w:vertAlign w:val="subscript"/>
          <w:lang w:eastAsia="zh-CN"/>
        </w:rPr>
        <w:t>X</w:t>
      </w:r>
      <w:r>
        <w:rPr>
          <w:color w:val="000000"/>
          <w:lang w:eastAsia="zh-CN"/>
        </w:rPr>
        <w:t>两端电压即电压表示数；然后保持滑片位置不变，再让电阻箱接入电路中，通过调节电阻箱的旋钮，使电压表示数保持不变，此时，电阻厢的阻值即为</w:t>
      </w:r>
      <w:r>
        <w:rPr>
          <w:color w:val="000000"/>
          <w:lang w:eastAsia="zh-CN"/>
        </w:rPr>
        <w:t>R</w:t>
      </w:r>
      <w:r>
        <w:rPr>
          <w:color w:val="000000"/>
          <w:vertAlign w:val="subscript"/>
          <w:lang w:eastAsia="zh-CN"/>
        </w:rPr>
        <w:t>X</w:t>
      </w:r>
      <w:r>
        <w:rPr>
          <w:color w:val="000000"/>
          <w:lang w:eastAsia="zh-CN"/>
        </w:rPr>
        <w:t>的大小，这种研究问题的方法叫等效替代法．</w:t>
      </w:r>
    </w:p>
    <w:p w:rsidR="00FB314A" w:rsidRDefault="009967BC">
      <w:pPr>
        <w:spacing w:after="0"/>
        <w:rPr>
          <w:lang w:eastAsia="zh-CN"/>
        </w:rPr>
      </w:pPr>
      <w:r>
        <w:rPr>
          <w:color w:val="000000"/>
          <w:lang w:eastAsia="zh-CN"/>
        </w:rPr>
        <w:t>13.</w:t>
      </w:r>
      <w:r>
        <w:rPr>
          <w:color w:val="0000FF"/>
          <w:lang w:eastAsia="zh-CN"/>
        </w:rPr>
        <w:t>【答案】</w:t>
      </w:r>
      <w:r>
        <w:rPr>
          <w:color w:val="000000"/>
          <w:lang w:eastAsia="zh-CN"/>
        </w:rPr>
        <w:t>断开；量程；正；大</w:t>
      </w:r>
    </w:p>
    <w:p w:rsidR="00FB314A" w:rsidRDefault="009967BC">
      <w:pPr>
        <w:spacing w:after="0"/>
        <w:rPr>
          <w:lang w:eastAsia="zh-CN"/>
        </w:rPr>
      </w:pPr>
      <w:r>
        <w:rPr>
          <w:color w:val="0000FF"/>
          <w:lang w:eastAsia="zh-CN"/>
        </w:rPr>
        <w:t>【解析】</w:t>
      </w:r>
      <w:r>
        <w:rPr>
          <w:color w:val="000000"/>
          <w:lang w:eastAsia="zh-CN"/>
        </w:rPr>
        <w:t>【解答】解：连接电路时，为保护电路，开关应该断开；根据电流表的使用规则可知：使用电流表时，所测电流不得超过它的量程，电流从电流表的正接线柱流入，负接线柱流出；闭合开关前，应使滑动变阻器的滑片处与最大阻值处，目的也是防止电路中电流过大，烧坏电路元件</w:t>
      </w:r>
      <w:r>
        <w:rPr>
          <w:color w:val="000000"/>
          <w:lang w:eastAsia="zh-CN"/>
        </w:rPr>
        <w:t>.</w:t>
      </w:r>
      <w:r>
        <w:rPr>
          <w:lang w:eastAsia="zh-CN"/>
        </w:rPr>
        <w:br/>
      </w:r>
      <w:r>
        <w:rPr>
          <w:color w:val="000000"/>
          <w:lang w:eastAsia="zh-CN"/>
        </w:rPr>
        <w:lastRenderedPageBreak/>
        <w:t>故答案为：断开；量程；正；大．【分析】（</w:t>
      </w:r>
      <w:r>
        <w:rPr>
          <w:color w:val="000000"/>
          <w:lang w:eastAsia="zh-CN"/>
        </w:rPr>
        <w:t>1</w:t>
      </w:r>
      <w:r>
        <w:rPr>
          <w:color w:val="000000"/>
          <w:lang w:eastAsia="zh-CN"/>
        </w:rPr>
        <w:t>）为保护电路，在连接过程中开关要断开；闭合开关之前，滑动变阻器滑片要位于最大阻值处；</w:t>
      </w:r>
      <w:r>
        <w:rPr>
          <w:lang w:eastAsia="zh-CN"/>
        </w:rPr>
        <w:br/>
      </w:r>
      <w:r>
        <w:rPr>
          <w:color w:val="000000"/>
          <w:lang w:eastAsia="zh-CN"/>
        </w:rPr>
        <w:t>（</w:t>
      </w:r>
      <w:r>
        <w:rPr>
          <w:color w:val="000000"/>
          <w:lang w:eastAsia="zh-CN"/>
        </w:rPr>
        <w:t>2</w:t>
      </w:r>
      <w:r>
        <w:rPr>
          <w:color w:val="000000"/>
          <w:lang w:eastAsia="zh-CN"/>
        </w:rPr>
        <w:t>）使用电流表时，使电流从正接线柱流入，从负接线柱流出；被测电流不能超过电流表的量程．</w:t>
      </w:r>
    </w:p>
    <w:p w:rsidR="00FB314A" w:rsidRDefault="009967BC">
      <w:pPr>
        <w:spacing w:after="0"/>
        <w:rPr>
          <w:lang w:eastAsia="zh-CN"/>
        </w:rPr>
      </w:pPr>
      <w:r>
        <w:rPr>
          <w:color w:val="000000"/>
          <w:lang w:eastAsia="zh-CN"/>
        </w:rPr>
        <w:t>14.</w:t>
      </w:r>
      <w:r>
        <w:rPr>
          <w:color w:val="0000FF"/>
          <w:lang w:eastAsia="zh-CN"/>
        </w:rPr>
        <w:t>【答案】</w:t>
      </w:r>
      <w:r>
        <w:rPr>
          <w:color w:val="000000"/>
          <w:lang w:eastAsia="zh-CN"/>
        </w:rPr>
        <w:t>闭合</w:t>
      </w:r>
      <w:r>
        <w:rPr>
          <w:color w:val="000000"/>
          <w:lang w:eastAsia="zh-CN"/>
        </w:rPr>
        <w:t>S</w:t>
      </w:r>
      <w:r>
        <w:rPr>
          <w:color w:val="000000"/>
          <w:vertAlign w:val="subscript"/>
          <w:lang w:eastAsia="zh-CN"/>
        </w:rPr>
        <w:t>1</w:t>
      </w:r>
      <w:r>
        <w:rPr>
          <w:color w:val="000000"/>
          <w:lang w:eastAsia="zh-CN"/>
        </w:rPr>
        <w:t>，断开</w:t>
      </w:r>
      <w:r>
        <w:rPr>
          <w:color w:val="000000"/>
          <w:lang w:eastAsia="zh-CN"/>
        </w:rPr>
        <w:t>S</w:t>
      </w:r>
      <w:r>
        <w:rPr>
          <w:color w:val="000000"/>
          <w:vertAlign w:val="subscript"/>
          <w:lang w:eastAsia="zh-CN"/>
        </w:rPr>
        <w:t>2</w:t>
      </w:r>
      <w:r>
        <w:rPr>
          <w:color w:val="000000"/>
          <w:lang w:eastAsia="zh-CN"/>
        </w:rPr>
        <w:t>；</w:t>
      </w:r>
      <w:r w:rsidR="00231917">
        <w:rPr>
          <w:noProof/>
          <w:lang w:eastAsia="zh-CN"/>
        </w:rPr>
        <w:pict>
          <v:shape id="图片 60" o:spid="_x0000_i1084" type="#_x0000_t75" style="width:75pt;height:25.5pt;visibility:visible;mso-wrap-style:square">
            <v:imagedata r:id="rId48" o:title=""/>
          </v:shape>
        </w:pict>
      </w:r>
    </w:p>
    <w:p w:rsidR="00FB314A" w:rsidRDefault="009967BC">
      <w:pPr>
        <w:spacing w:after="0"/>
        <w:rPr>
          <w:lang w:eastAsia="zh-CN"/>
        </w:rPr>
      </w:pPr>
      <w:r>
        <w:rPr>
          <w:color w:val="0000FF"/>
          <w:lang w:eastAsia="zh-CN"/>
        </w:rPr>
        <w:t>【解析</w:t>
      </w:r>
      <w:r>
        <w:rPr>
          <w:color w:val="0000FF"/>
          <w:lang w:eastAsia="zh-CN"/>
        </w:rPr>
        <w:t>】</w:t>
      </w:r>
      <w:r>
        <w:rPr>
          <w:color w:val="000000"/>
          <w:lang w:eastAsia="zh-CN"/>
        </w:rPr>
        <w:t>【解答】断开</w:t>
      </w:r>
      <w:r>
        <w:rPr>
          <w:color w:val="000000"/>
          <w:lang w:eastAsia="zh-CN"/>
        </w:rPr>
        <w:t>S</w:t>
      </w:r>
      <w:r>
        <w:rPr>
          <w:color w:val="000000"/>
          <w:vertAlign w:val="subscript"/>
          <w:lang w:eastAsia="zh-CN"/>
        </w:rPr>
        <w:t>1</w:t>
      </w:r>
      <w:r>
        <w:rPr>
          <w:color w:val="000000"/>
          <w:lang w:eastAsia="zh-CN"/>
        </w:rPr>
        <w:t>闭合</w:t>
      </w:r>
      <w:r>
        <w:rPr>
          <w:color w:val="000000"/>
          <w:lang w:eastAsia="zh-CN"/>
        </w:rPr>
        <w:t>S</w:t>
      </w:r>
      <w:r>
        <w:rPr>
          <w:color w:val="000000"/>
          <w:vertAlign w:val="subscript"/>
          <w:lang w:eastAsia="zh-CN"/>
        </w:rPr>
        <w:t>2</w:t>
      </w:r>
      <w:r>
        <w:rPr>
          <w:color w:val="000000"/>
          <w:lang w:eastAsia="zh-CN"/>
        </w:rPr>
        <w:t>时，</w:t>
      </w:r>
      <w:r>
        <w:rPr>
          <w:color w:val="000000"/>
          <w:lang w:eastAsia="zh-CN"/>
        </w:rPr>
        <w:t>R</w:t>
      </w:r>
      <w:r>
        <w:rPr>
          <w:color w:val="000000"/>
          <w:vertAlign w:val="subscript"/>
          <w:lang w:eastAsia="zh-CN"/>
        </w:rPr>
        <w:t>0</w:t>
      </w:r>
      <w:r>
        <w:rPr>
          <w:color w:val="000000"/>
          <w:lang w:eastAsia="zh-CN"/>
        </w:rPr>
        <w:t>和</w:t>
      </w:r>
      <w:r>
        <w:rPr>
          <w:color w:val="000000"/>
          <w:lang w:eastAsia="zh-CN"/>
        </w:rPr>
        <w:t>R</w:t>
      </w:r>
      <w:r>
        <w:rPr>
          <w:color w:val="000000"/>
          <w:vertAlign w:val="subscript"/>
          <w:lang w:eastAsia="zh-CN"/>
        </w:rPr>
        <w:t>X</w:t>
      </w:r>
      <w:r>
        <w:rPr>
          <w:color w:val="000000"/>
          <w:lang w:eastAsia="zh-CN"/>
        </w:rPr>
        <w:t>并联，电流表测</w:t>
      </w:r>
      <w:r>
        <w:rPr>
          <w:color w:val="000000"/>
          <w:lang w:eastAsia="zh-CN"/>
        </w:rPr>
        <w:t>R</w:t>
      </w:r>
      <w:r>
        <w:rPr>
          <w:color w:val="000000"/>
          <w:vertAlign w:val="subscript"/>
          <w:lang w:eastAsia="zh-CN"/>
        </w:rPr>
        <w:t>0</w:t>
      </w:r>
      <w:r>
        <w:rPr>
          <w:color w:val="000000"/>
          <w:lang w:eastAsia="zh-CN"/>
        </w:rPr>
        <w:t>的电流，则电源电压</w:t>
      </w:r>
      <w:r w:rsidR="00231917">
        <w:rPr>
          <w:noProof/>
          <w:lang w:eastAsia="zh-CN"/>
        </w:rPr>
        <w:pict>
          <v:shape id="图片 61" o:spid="_x0000_i1085" type="#_x0000_t75" style="width:44.25pt;height:18pt;visibility:visible;mso-wrap-style:square">
            <v:imagedata r:id="rId49" o:title=""/>
          </v:shape>
        </w:pict>
      </w:r>
      <w:r>
        <w:rPr>
          <w:color w:val="000000"/>
          <w:lang w:eastAsia="zh-CN"/>
        </w:rPr>
        <w:t>；</w:t>
      </w:r>
      <w:r>
        <w:rPr>
          <w:lang w:eastAsia="zh-CN"/>
        </w:rPr>
        <w:br/>
      </w:r>
      <w:r>
        <w:rPr>
          <w:color w:val="000000"/>
          <w:lang w:eastAsia="zh-CN"/>
        </w:rPr>
        <w:t>闭合</w:t>
      </w:r>
      <w:r>
        <w:rPr>
          <w:color w:val="000000"/>
          <w:lang w:eastAsia="zh-CN"/>
        </w:rPr>
        <w:t>S</w:t>
      </w:r>
      <w:r>
        <w:rPr>
          <w:color w:val="000000"/>
          <w:vertAlign w:val="subscript"/>
          <w:lang w:eastAsia="zh-CN"/>
        </w:rPr>
        <w:t>1</w:t>
      </w:r>
      <w:r>
        <w:rPr>
          <w:color w:val="000000"/>
          <w:lang w:eastAsia="zh-CN"/>
        </w:rPr>
        <w:t>，断开</w:t>
      </w:r>
      <w:r>
        <w:rPr>
          <w:color w:val="000000"/>
          <w:lang w:eastAsia="zh-CN"/>
        </w:rPr>
        <w:t>S</w:t>
      </w:r>
      <w:r>
        <w:rPr>
          <w:color w:val="000000"/>
          <w:vertAlign w:val="subscript"/>
          <w:lang w:eastAsia="zh-CN"/>
        </w:rPr>
        <w:t>2</w:t>
      </w:r>
      <w:r>
        <w:rPr>
          <w:color w:val="000000"/>
          <w:lang w:eastAsia="zh-CN"/>
        </w:rPr>
        <w:t>时，</w:t>
      </w:r>
      <w:r>
        <w:rPr>
          <w:color w:val="000000"/>
          <w:lang w:eastAsia="zh-CN"/>
        </w:rPr>
        <w:t>R</w:t>
      </w:r>
      <w:r>
        <w:rPr>
          <w:color w:val="000000"/>
          <w:vertAlign w:val="subscript"/>
          <w:lang w:eastAsia="zh-CN"/>
        </w:rPr>
        <w:t>0</w:t>
      </w:r>
      <w:r>
        <w:rPr>
          <w:color w:val="000000"/>
          <w:lang w:eastAsia="zh-CN"/>
        </w:rPr>
        <w:t>和</w:t>
      </w:r>
      <w:r>
        <w:rPr>
          <w:color w:val="000000"/>
          <w:lang w:eastAsia="zh-CN"/>
        </w:rPr>
        <w:t>R</w:t>
      </w:r>
      <w:r>
        <w:rPr>
          <w:color w:val="000000"/>
          <w:vertAlign w:val="subscript"/>
          <w:lang w:eastAsia="zh-CN"/>
        </w:rPr>
        <w:t>X</w:t>
      </w:r>
      <w:r>
        <w:rPr>
          <w:color w:val="000000"/>
          <w:lang w:eastAsia="zh-CN"/>
        </w:rPr>
        <w:t>并联，电流表测干路的电流，则通过</w:t>
      </w:r>
      <w:r>
        <w:rPr>
          <w:color w:val="000000"/>
          <w:lang w:eastAsia="zh-CN"/>
        </w:rPr>
        <w:t>R</w:t>
      </w:r>
      <w:r>
        <w:rPr>
          <w:color w:val="000000"/>
          <w:vertAlign w:val="subscript"/>
          <w:lang w:eastAsia="zh-CN"/>
        </w:rPr>
        <w:t>X</w:t>
      </w:r>
      <w:r>
        <w:rPr>
          <w:color w:val="000000"/>
          <w:lang w:eastAsia="zh-CN"/>
        </w:rPr>
        <w:t>的电流</w:t>
      </w:r>
      <w:r w:rsidR="00231917">
        <w:rPr>
          <w:noProof/>
          <w:lang w:eastAsia="zh-CN"/>
        </w:rPr>
        <w:pict>
          <v:shape id="图片 62" o:spid="_x0000_i1086" type="#_x0000_t75" style="width:41.25pt;height:18pt;visibility:visible;mso-wrap-style:square">
            <v:imagedata r:id="rId50" o:title=""/>
          </v:shape>
        </w:pict>
      </w:r>
      <w:r>
        <w:rPr>
          <w:color w:val="000000"/>
          <w:lang w:eastAsia="zh-CN"/>
        </w:rPr>
        <w:t>，</w:t>
      </w:r>
      <w:r>
        <w:rPr>
          <w:color w:val="000000"/>
          <w:lang w:eastAsia="zh-CN"/>
        </w:rPr>
        <w:t xml:space="preserve"> R</w:t>
      </w:r>
      <w:r>
        <w:rPr>
          <w:color w:val="000000"/>
          <w:vertAlign w:val="subscript"/>
          <w:lang w:eastAsia="zh-CN"/>
        </w:rPr>
        <w:t>X</w:t>
      </w:r>
      <w:r>
        <w:rPr>
          <w:color w:val="000000"/>
          <w:lang w:eastAsia="zh-CN"/>
        </w:rPr>
        <w:t>的电阻为</w:t>
      </w:r>
      <w:r w:rsidR="00231917">
        <w:rPr>
          <w:noProof/>
          <w:lang w:eastAsia="zh-CN"/>
        </w:rPr>
        <w:pict>
          <v:shape id="图片 63" o:spid="_x0000_i1087" type="#_x0000_t75" style="width:75pt;height:33.75pt;visibility:visible;mso-wrap-style:square">
            <v:imagedata r:id="rId51" o:title=""/>
          </v:shape>
        </w:pict>
      </w:r>
      <w:r>
        <w:rPr>
          <w:lang w:eastAsia="zh-CN"/>
        </w:rPr>
        <w:br/>
      </w:r>
      <w:r>
        <w:rPr>
          <w:color w:val="000000"/>
          <w:lang w:eastAsia="zh-CN"/>
        </w:rPr>
        <w:t>【分析】测电阻的特殊方法</w:t>
      </w:r>
    </w:p>
    <w:p w:rsidR="00FB314A" w:rsidRDefault="009967BC">
      <w:pPr>
        <w:spacing w:after="0"/>
      </w:pPr>
      <w:r>
        <w:rPr>
          <w:color w:val="000000"/>
        </w:rPr>
        <w:t>15.</w:t>
      </w:r>
      <w:r>
        <w:rPr>
          <w:color w:val="0000FF"/>
        </w:rPr>
        <w:t>【答案】</w:t>
      </w:r>
      <w:r>
        <w:rPr>
          <w:color w:val="000000"/>
        </w:rPr>
        <w:t>4.0</w:t>
      </w:r>
      <w:r>
        <w:rPr>
          <w:color w:val="000000"/>
        </w:rPr>
        <w:t>；</w:t>
      </w:r>
      <w:r>
        <w:rPr>
          <w:color w:val="000000"/>
        </w:rPr>
        <w:t>20.0</w:t>
      </w:r>
      <w:r>
        <w:rPr>
          <w:color w:val="000000"/>
        </w:rPr>
        <w:t>；</w:t>
      </w:r>
      <w:r>
        <w:rPr>
          <w:color w:val="000000"/>
        </w:rPr>
        <w:t>21.2</w:t>
      </w:r>
      <w:r>
        <w:rPr>
          <w:color w:val="000000"/>
        </w:rPr>
        <w:t>；</w:t>
      </w:r>
      <w:r>
        <w:rPr>
          <w:color w:val="000000"/>
        </w:rPr>
        <w:t>3.1</w:t>
      </w:r>
      <w:r>
        <w:rPr>
          <w:color w:val="000000"/>
        </w:rPr>
        <w:t>；</w:t>
      </w:r>
      <w:r>
        <w:rPr>
          <w:color w:val="000000"/>
        </w:rPr>
        <w:t>0.14</w:t>
      </w:r>
      <w:r>
        <w:rPr>
          <w:color w:val="000000"/>
        </w:rPr>
        <w:t>；</w:t>
      </w:r>
      <w:r>
        <w:rPr>
          <w:color w:val="000000"/>
        </w:rPr>
        <w:t>22.1</w:t>
      </w:r>
      <w:r>
        <w:rPr>
          <w:color w:val="000000"/>
        </w:rPr>
        <w:t>；</w:t>
      </w:r>
      <w:r>
        <w:rPr>
          <w:color w:val="000000"/>
        </w:rPr>
        <w:t xml:space="preserve">21.4  </w:t>
      </w:r>
    </w:p>
    <w:p w:rsidR="00FB314A" w:rsidRDefault="009967BC">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）电源电压不变，移动滑片，减小滑动变阻器接入电路的阻值，滑动变阻器两端电压变小，</w:t>
      </w:r>
      <w:r>
        <w:rPr>
          <w:lang w:eastAsia="zh-CN"/>
        </w:rPr>
        <w:br/>
      </w:r>
      <w:r>
        <w:rPr>
          <w:color w:val="000000"/>
          <w:lang w:eastAsia="zh-CN"/>
        </w:rPr>
        <w:t>待测电阻两端电压变大，由欧姆定律可知，电路电流增大，由题意知，</w:t>
      </w:r>
      <w:r>
        <w:rPr>
          <w:color w:val="000000"/>
          <w:lang w:eastAsia="zh-CN"/>
        </w:rPr>
        <w:t>“</w:t>
      </w:r>
      <w:r>
        <w:rPr>
          <w:color w:val="000000"/>
          <w:lang w:eastAsia="zh-CN"/>
        </w:rPr>
        <w:t>在移动变阻器滑片的过程中，</w:t>
      </w:r>
      <w:r>
        <w:rPr>
          <w:lang w:eastAsia="zh-CN"/>
        </w:rPr>
        <w:br/>
      </w:r>
      <w:r>
        <w:rPr>
          <w:color w:val="000000"/>
          <w:lang w:eastAsia="zh-CN"/>
        </w:rPr>
        <w:t>发现电流表示数的变化范围为</w:t>
      </w:r>
      <w:r>
        <w:rPr>
          <w:color w:val="000000"/>
          <w:lang w:eastAsia="zh-CN"/>
        </w:rPr>
        <w:t>0.10</w:t>
      </w:r>
      <w:r>
        <w:rPr>
          <w:color w:val="000000"/>
          <w:lang w:eastAsia="zh-CN"/>
        </w:rPr>
        <w:t>～</w:t>
      </w:r>
      <w:r>
        <w:rPr>
          <w:color w:val="000000"/>
          <w:lang w:eastAsia="zh-CN"/>
        </w:rPr>
        <w:t>0.28</w:t>
      </w:r>
      <w:r>
        <w:rPr>
          <w:color w:val="000000"/>
          <w:lang w:eastAsia="zh-CN"/>
        </w:rPr>
        <w:t>安，电压表示数相应的变化范围为</w:t>
      </w:r>
      <w:r>
        <w:rPr>
          <w:color w:val="000000"/>
          <w:lang w:eastAsia="zh-CN"/>
        </w:rPr>
        <w:t>0</w:t>
      </w:r>
      <w:r>
        <w:rPr>
          <w:color w:val="000000"/>
          <w:lang w:eastAsia="zh-CN"/>
        </w:rPr>
        <w:t>～</w:t>
      </w:r>
      <w:r>
        <w:rPr>
          <w:color w:val="000000"/>
          <w:lang w:eastAsia="zh-CN"/>
        </w:rPr>
        <w:t>4</w:t>
      </w:r>
      <w:r>
        <w:rPr>
          <w:color w:val="000000"/>
          <w:lang w:eastAsia="zh-CN"/>
        </w:rPr>
        <w:t>伏；</w:t>
      </w:r>
      <w:r>
        <w:rPr>
          <w:lang w:eastAsia="zh-CN"/>
        </w:rPr>
        <w:br/>
      </w:r>
      <w:r>
        <w:rPr>
          <w:color w:val="000000"/>
          <w:lang w:eastAsia="zh-CN"/>
        </w:rPr>
        <w:t>因此电压表与滑动变阻器并联，测滑动变阻器两端电压．</w:t>
      </w:r>
      <w:r>
        <w:rPr>
          <w:lang w:eastAsia="zh-CN"/>
        </w:rPr>
        <w:br/>
      </w:r>
      <w:r>
        <w:rPr>
          <w:color w:val="000000"/>
          <w:lang w:eastAsia="zh-CN"/>
        </w:rPr>
        <w:t>由题意知，电路最小电流</w:t>
      </w:r>
      <w:r>
        <w:rPr>
          <w:color w:val="000000"/>
          <w:lang w:eastAsia="zh-CN"/>
        </w:rPr>
        <w:t>I</w:t>
      </w:r>
      <w:r>
        <w:rPr>
          <w:color w:val="000000"/>
          <w:vertAlign w:val="subscript"/>
          <w:lang w:eastAsia="zh-CN"/>
        </w:rPr>
        <w:t>1</w:t>
      </w:r>
      <w:r>
        <w:rPr>
          <w:color w:val="000000"/>
          <w:lang w:eastAsia="zh-CN"/>
        </w:rPr>
        <w:t>=0.1A</w:t>
      </w:r>
      <w:r>
        <w:rPr>
          <w:color w:val="000000"/>
          <w:lang w:eastAsia="zh-CN"/>
        </w:rPr>
        <w:t>，此时滑动变阻器电压最大，电压表示数最大，则</w:t>
      </w:r>
      <w:r>
        <w:rPr>
          <w:color w:val="000000"/>
          <w:lang w:eastAsia="zh-CN"/>
        </w:rPr>
        <w:t>U</w:t>
      </w:r>
      <w:r>
        <w:rPr>
          <w:color w:val="000000"/>
          <w:vertAlign w:val="subscript"/>
          <w:lang w:eastAsia="zh-CN"/>
        </w:rPr>
        <w:t>滑</w:t>
      </w:r>
      <w:r>
        <w:rPr>
          <w:color w:val="000000"/>
          <w:lang w:eastAsia="zh-CN"/>
        </w:rPr>
        <w:t>=4V</w:t>
      </w:r>
      <w:r>
        <w:rPr>
          <w:color w:val="000000"/>
          <w:lang w:eastAsia="zh-CN"/>
        </w:rPr>
        <w:t>，由题意知，</w:t>
      </w:r>
      <w:r>
        <w:rPr>
          <w:lang w:eastAsia="zh-CN"/>
        </w:rPr>
        <w:br/>
      </w:r>
      <w:r>
        <w:rPr>
          <w:color w:val="000000"/>
          <w:lang w:eastAsia="zh-CN"/>
        </w:rPr>
        <w:t>此时待测电阻两端电压</w:t>
      </w:r>
      <w:r>
        <w:rPr>
          <w:color w:val="000000"/>
          <w:lang w:eastAsia="zh-CN"/>
        </w:rPr>
        <w:t>U</w:t>
      </w:r>
      <w:r>
        <w:rPr>
          <w:color w:val="000000"/>
          <w:vertAlign w:val="subscript"/>
          <w:lang w:eastAsia="zh-CN"/>
        </w:rPr>
        <w:t>1</w:t>
      </w:r>
      <w:r>
        <w:rPr>
          <w:color w:val="000000"/>
          <w:lang w:eastAsia="zh-CN"/>
        </w:rPr>
        <w:t>=U</w:t>
      </w:r>
      <w:r>
        <w:rPr>
          <w:color w:val="000000"/>
          <w:lang w:eastAsia="zh-CN"/>
        </w:rPr>
        <w:t>﹣</w:t>
      </w:r>
      <w:r>
        <w:rPr>
          <w:color w:val="000000"/>
          <w:lang w:eastAsia="zh-CN"/>
        </w:rPr>
        <w:t>U</w:t>
      </w:r>
      <w:r>
        <w:rPr>
          <w:color w:val="000000"/>
          <w:vertAlign w:val="subscript"/>
          <w:lang w:eastAsia="zh-CN"/>
        </w:rPr>
        <w:t>滑</w:t>
      </w:r>
      <w:r>
        <w:rPr>
          <w:color w:val="000000"/>
          <w:lang w:eastAsia="zh-CN"/>
        </w:rPr>
        <w:t>=6.0V</w:t>
      </w:r>
      <w:r>
        <w:rPr>
          <w:color w:val="000000"/>
          <w:lang w:eastAsia="zh-CN"/>
        </w:rPr>
        <w:t>﹣</w:t>
      </w:r>
      <w:r>
        <w:rPr>
          <w:color w:val="000000"/>
          <w:lang w:eastAsia="zh-CN"/>
        </w:rPr>
        <w:t>4V=2.0V</w:t>
      </w:r>
      <w:r>
        <w:rPr>
          <w:color w:val="000000"/>
          <w:lang w:eastAsia="zh-CN"/>
        </w:rPr>
        <w:t>，由欧姆定律得：</w:t>
      </w:r>
      <w:r>
        <w:rPr>
          <w:color w:val="000000"/>
          <w:lang w:eastAsia="zh-CN"/>
        </w:rPr>
        <w:t>R</w:t>
      </w:r>
      <w:r>
        <w:rPr>
          <w:color w:val="000000"/>
          <w:vertAlign w:val="subscript"/>
          <w:lang w:eastAsia="zh-CN"/>
        </w:rPr>
        <w:t>1</w:t>
      </w:r>
      <w:r>
        <w:rPr>
          <w:color w:val="000000"/>
          <w:lang w:eastAsia="zh-CN"/>
        </w:rPr>
        <w:t xml:space="preserve">= </w:t>
      </w:r>
      <w:r w:rsidR="00231917">
        <w:rPr>
          <w:noProof/>
          <w:lang w:eastAsia="zh-CN"/>
        </w:rPr>
        <w:pict>
          <v:shape id="图片 64" o:spid="_x0000_i1088" type="#_x0000_t75" style="width:18pt;height:33.75pt;visibility:visible;mso-wrap-style:square">
            <v:imagedata r:id="rId52" o:title=""/>
          </v:shape>
        </w:pict>
      </w:r>
      <w:r>
        <w:rPr>
          <w:color w:val="000000"/>
          <w:lang w:eastAsia="zh-CN"/>
        </w:rPr>
        <w:t xml:space="preserve">= </w:t>
      </w:r>
      <w:r w:rsidR="00231917">
        <w:rPr>
          <w:noProof/>
          <w:lang w:eastAsia="zh-CN"/>
        </w:rPr>
        <w:pict>
          <v:shape id="图片 65" o:spid="_x0000_i1089" type="#_x0000_t75" style="width:29.25pt;height:30.75pt;visibility:visible;mso-wrap-style:square">
            <v:imagedata r:id="rId53" o:title=""/>
          </v:shape>
        </w:pict>
      </w:r>
      <w:r>
        <w:rPr>
          <w:color w:val="000000"/>
          <w:lang w:eastAsia="zh-CN"/>
        </w:rPr>
        <w:t>=20</w:t>
      </w:r>
      <w:r>
        <w:rPr>
          <w:color w:val="000000"/>
        </w:rPr>
        <w:t>Ω</w:t>
      </w:r>
      <w:r>
        <w:rPr>
          <w:color w:val="000000"/>
          <w:lang w:eastAsia="zh-CN"/>
        </w:rPr>
        <w:t>；（</w:t>
      </w:r>
      <w:r>
        <w:rPr>
          <w:color w:val="000000"/>
          <w:lang w:eastAsia="zh-CN"/>
        </w:rPr>
        <w:t>2</w:t>
      </w:r>
      <w:r>
        <w:rPr>
          <w:color w:val="000000"/>
          <w:lang w:eastAsia="zh-CN"/>
        </w:rPr>
        <w:t>）由题意知，电源电压为</w:t>
      </w:r>
      <w:r>
        <w:rPr>
          <w:color w:val="000000"/>
          <w:lang w:eastAsia="zh-CN"/>
        </w:rPr>
        <w:t>6</w:t>
      </w:r>
      <w:r>
        <w:rPr>
          <w:color w:val="000000"/>
          <w:lang w:eastAsia="zh-CN"/>
        </w:rPr>
        <w:t>伏，因此图</w:t>
      </w:r>
      <w:r>
        <w:rPr>
          <w:color w:val="000000"/>
          <w:lang w:eastAsia="zh-CN"/>
        </w:rPr>
        <w:t>b</w:t>
      </w:r>
      <w:r>
        <w:rPr>
          <w:color w:val="000000"/>
          <w:lang w:eastAsia="zh-CN"/>
        </w:rPr>
        <w:t>电压表量程为</w:t>
      </w:r>
      <w:r>
        <w:rPr>
          <w:color w:val="000000"/>
          <w:lang w:eastAsia="zh-CN"/>
        </w:rPr>
        <w:t>0</w:t>
      </w:r>
      <w:r>
        <w:rPr>
          <w:color w:val="000000"/>
          <w:lang w:eastAsia="zh-CN"/>
        </w:rPr>
        <w:t>～</w:t>
      </w:r>
      <w:r>
        <w:rPr>
          <w:color w:val="000000"/>
          <w:lang w:eastAsia="zh-CN"/>
        </w:rPr>
        <w:t>3V</w:t>
      </w:r>
      <w:r>
        <w:rPr>
          <w:color w:val="000000"/>
          <w:lang w:eastAsia="zh-CN"/>
        </w:rPr>
        <w:t>，由图知，电压表最小分度值是</w:t>
      </w:r>
      <w:r>
        <w:rPr>
          <w:color w:val="000000"/>
          <w:lang w:eastAsia="zh-CN"/>
        </w:rPr>
        <w:t>0.1V</w:t>
      </w:r>
      <w:r>
        <w:rPr>
          <w:color w:val="000000"/>
          <w:lang w:eastAsia="zh-CN"/>
        </w:rPr>
        <w:t>，电压表示数</w:t>
      </w:r>
      <w:r>
        <w:rPr>
          <w:color w:val="000000"/>
          <w:lang w:eastAsia="zh-CN"/>
        </w:rPr>
        <w:t>U</w:t>
      </w:r>
      <w:r>
        <w:rPr>
          <w:color w:val="000000"/>
          <w:vertAlign w:val="subscript"/>
          <w:lang w:eastAsia="zh-CN"/>
        </w:rPr>
        <w:t>滑</w:t>
      </w:r>
      <w:r>
        <w:rPr>
          <w:color w:val="000000"/>
          <w:lang w:eastAsia="zh-CN"/>
        </w:rPr>
        <w:t>′=2.9V</w:t>
      </w:r>
      <w:r>
        <w:rPr>
          <w:color w:val="000000"/>
          <w:lang w:eastAsia="zh-CN"/>
        </w:rPr>
        <w:t>，</w:t>
      </w:r>
      <w:r>
        <w:rPr>
          <w:lang w:eastAsia="zh-CN"/>
        </w:rPr>
        <w:br/>
      </w:r>
      <w:r>
        <w:rPr>
          <w:color w:val="000000"/>
          <w:lang w:eastAsia="zh-CN"/>
        </w:rPr>
        <w:t>此时待测电阻两端电压</w:t>
      </w:r>
      <w:r>
        <w:rPr>
          <w:color w:val="000000"/>
          <w:lang w:eastAsia="zh-CN"/>
        </w:rPr>
        <w:t>U</w:t>
      </w:r>
      <w:r>
        <w:rPr>
          <w:color w:val="000000"/>
          <w:vertAlign w:val="subscript"/>
          <w:lang w:eastAsia="zh-CN"/>
        </w:rPr>
        <w:t>2</w:t>
      </w:r>
      <w:r>
        <w:rPr>
          <w:color w:val="000000"/>
          <w:lang w:eastAsia="zh-CN"/>
        </w:rPr>
        <w:t>=U</w:t>
      </w:r>
      <w:r>
        <w:rPr>
          <w:color w:val="000000"/>
          <w:lang w:eastAsia="zh-CN"/>
        </w:rPr>
        <w:t>﹣</w:t>
      </w:r>
      <w:r>
        <w:rPr>
          <w:color w:val="000000"/>
          <w:lang w:eastAsia="zh-CN"/>
        </w:rPr>
        <w:t>U</w:t>
      </w:r>
      <w:r>
        <w:rPr>
          <w:color w:val="000000"/>
          <w:vertAlign w:val="subscript"/>
          <w:lang w:eastAsia="zh-CN"/>
        </w:rPr>
        <w:t>滑</w:t>
      </w:r>
      <w:r>
        <w:rPr>
          <w:color w:val="000000"/>
          <w:lang w:eastAsia="zh-CN"/>
        </w:rPr>
        <w:t>′=6.0V</w:t>
      </w:r>
      <w:r>
        <w:rPr>
          <w:color w:val="000000"/>
          <w:lang w:eastAsia="zh-CN"/>
        </w:rPr>
        <w:t>﹣</w:t>
      </w:r>
      <w:r>
        <w:rPr>
          <w:color w:val="000000"/>
          <w:lang w:eastAsia="zh-CN"/>
        </w:rPr>
        <w:t>2.9V=3.1V</w:t>
      </w:r>
      <w:r>
        <w:rPr>
          <w:color w:val="000000"/>
          <w:lang w:eastAsia="zh-CN"/>
        </w:rPr>
        <w:t>，</w:t>
      </w:r>
      <w:r>
        <w:rPr>
          <w:lang w:eastAsia="zh-CN"/>
        </w:rPr>
        <w:br/>
      </w:r>
      <w:r>
        <w:rPr>
          <w:color w:val="000000"/>
          <w:lang w:eastAsia="zh-CN"/>
        </w:rPr>
        <w:t>由表中数据</w:t>
      </w:r>
      <w:r>
        <w:rPr>
          <w:color w:val="000000"/>
          <w:lang w:eastAsia="zh-CN"/>
        </w:rPr>
        <w:t>I</w:t>
      </w:r>
      <w:r>
        <w:rPr>
          <w:color w:val="000000"/>
          <w:vertAlign w:val="subscript"/>
          <w:lang w:eastAsia="zh-CN"/>
        </w:rPr>
        <w:t>3</w:t>
      </w:r>
      <w:r>
        <w:rPr>
          <w:color w:val="000000"/>
          <w:lang w:eastAsia="zh-CN"/>
        </w:rPr>
        <w:t>=0.28A</w:t>
      </w:r>
      <w:r>
        <w:rPr>
          <w:color w:val="000000"/>
          <w:lang w:eastAsia="zh-CN"/>
        </w:rPr>
        <w:t>可知，图</w:t>
      </w:r>
      <w:r>
        <w:rPr>
          <w:color w:val="000000"/>
          <w:lang w:eastAsia="zh-CN"/>
        </w:rPr>
        <w:t>a</w:t>
      </w:r>
      <w:r>
        <w:rPr>
          <w:color w:val="000000"/>
          <w:lang w:eastAsia="zh-CN"/>
        </w:rPr>
        <w:t>中电流表量程是</w:t>
      </w:r>
      <w:r>
        <w:rPr>
          <w:color w:val="000000"/>
          <w:lang w:eastAsia="zh-CN"/>
        </w:rPr>
        <w:t>0.6A</w:t>
      </w:r>
      <w:r>
        <w:rPr>
          <w:color w:val="000000"/>
          <w:lang w:eastAsia="zh-CN"/>
        </w:rPr>
        <w:t>，由图知，电流表最小分度值是</w:t>
      </w:r>
      <w:r>
        <w:rPr>
          <w:color w:val="000000"/>
          <w:lang w:eastAsia="zh-CN"/>
        </w:rPr>
        <w:t>0.02A</w:t>
      </w:r>
      <w:r>
        <w:rPr>
          <w:color w:val="000000"/>
          <w:lang w:eastAsia="zh-CN"/>
        </w:rPr>
        <w:t>，电流表示数</w:t>
      </w:r>
      <w:r>
        <w:rPr>
          <w:color w:val="000000"/>
          <w:lang w:eastAsia="zh-CN"/>
        </w:rPr>
        <w:t>I</w:t>
      </w:r>
      <w:r>
        <w:rPr>
          <w:color w:val="000000"/>
          <w:vertAlign w:val="subscript"/>
          <w:lang w:eastAsia="zh-CN"/>
        </w:rPr>
        <w:t>2</w:t>
      </w:r>
      <w:r>
        <w:rPr>
          <w:color w:val="000000"/>
          <w:lang w:eastAsia="zh-CN"/>
        </w:rPr>
        <w:t>=0.14A</w:t>
      </w:r>
      <w:r>
        <w:rPr>
          <w:color w:val="000000"/>
          <w:lang w:eastAsia="zh-CN"/>
        </w:rPr>
        <w:t>，电阻</w:t>
      </w:r>
      <w:r>
        <w:rPr>
          <w:color w:val="000000"/>
          <w:lang w:eastAsia="zh-CN"/>
        </w:rPr>
        <w:t>R</w:t>
      </w:r>
      <w:r>
        <w:rPr>
          <w:color w:val="000000"/>
          <w:vertAlign w:val="subscript"/>
          <w:lang w:eastAsia="zh-CN"/>
        </w:rPr>
        <w:t>2</w:t>
      </w:r>
      <w:r>
        <w:rPr>
          <w:color w:val="000000"/>
          <w:lang w:eastAsia="zh-CN"/>
        </w:rPr>
        <w:t xml:space="preserve">= </w:t>
      </w:r>
      <w:r w:rsidR="00231917">
        <w:rPr>
          <w:noProof/>
          <w:lang w:eastAsia="zh-CN"/>
        </w:rPr>
        <w:pict>
          <v:shape id="图片 66" o:spid="_x0000_i1090" type="#_x0000_t75" style="width:18.75pt;height:33.75pt;visibility:visible;mso-wrap-style:square">
            <v:imagedata r:id="rId54" o:title=""/>
          </v:shape>
        </w:pict>
      </w:r>
      <w:r>
        <w:rPr>
          <w:color w:val="000000"/>
          <w:lang w:eastAsia="zh-CN"/>
        </w:rPr>
        <w:t xml:space="preserve">= </w:t>
      </w:r>
      <w:r w:rsidR="00231917">
        <w:rPr>
          <w:noProof/>
          <w:lang w:eastAsia="zh-CN"/>
        </w:rPr>
        <w:pict>
          <v:shape id="图片 67" o:spid="_x0000_i1091" type="#_x0000_t75" style="width:35.25pt;height:30.75pt;visibility:visible;mso-wrap-style:square">
            <v:imagedata r:id="rId55" o:title=""/>
          </v:shape>
        </w:pict>
      </w:r>
      <w:r>
        <w:rPr>
          <w:color w:val="000000"/>
          <w:lang w:eastAsia="zh-CN"/>
        </w:rPr>
        <w:t>≈22.1</w:t>
      </w:r>
      <w:r>
        <w:rPr>
          <w:color w:val="000000"/>
        </w:rPr>
        <w:t>Ω</w:t>
      </w:r>
      <w:r>
        <w:rPr>
          <w:color w:val="000000"/>
          <w:lang w:eastAsia="zh-CN"/>
        </w:rPr>
        <w:t>；（</w:t>
      </w:r>
      <w:r>
        <w:rPr>
          <w:color w:val="000000"/>
          <w:lang w:eastAsia="zh-CN"/>
        </w:rPr>
        <w:t>3</w:t>
      </w:r>
      <w:r>
        <w:rPr>
          <w:color w:val="000000"/>
          <w:lang w:eastAsia="zh-CN"/>
        </w:rPr>
        <w:t>）根据表中数据可知，电阻</w:t>
      </w:r>
      <w:r>
        <w:rPr>
          <w:color w:val="000000"/>
          <w:lang w:eastAsia="zh-CN"/>
        </w:rPr>
        <w:t>R</w:t>
      </w:r>
      <w:r>
        <w:rPr>
          <w:color w:val="000000"/>
          <w:vertAlign w:val="subscript"/>
          <w:lang w:eastAsia="zh-CN"/>
        </w:rPr>
        <w:t>3</w:t>
      </w:r>
      <w:r>
        <w:rPr>
          <w:color w:val="000000"/>
          <w:lang w:eastAsia="zh-CN"/>
        </w:rPr>
        <w:t xml:space="preserve">= </w:t>
      </w:r>
      <w:r w:rsidR="00231917">
        <w:rPr>
          <w:noProof/>
          <w:lang w:eastAsia="zh-CN"/>
        </w:rPr>
        <w:pict>
          <v:shape id="图片 68" o:spid="_x0000_i1092" type="#_x0000_t75" style="width:18pt;height:35.25pt;visibility:visible;mso-wrap-style:square">
            <v:imagedata r:id="rId56" o:title=""/>
          </v:shape>
        </w:pict>
      </w:r>
      <w:r>
        <w:rPr>
          <w:color w:val="000000"/>
          <w:lang w:eastAsia="zh-CN"/>
        </w:rPr>
        <w:t xml:space="preserve">= </w:t>
      </w:r>
      <w:r w:rsidR="00231917">
        <w:rPr>
          <w:noProof/>
          <w:lang w:eastAsia="zh-CN"/>
        </w:rPr>
        <w:pict>
          <v:shape id="图片 69" o:spid="_x0000_i1093" type="#_x0000_t75" style="width:33.75pt;height:30.75pt;visibility:visible;mso-wrap-style:square">
            <v:imagedata r:id="rId57" o:title=""/>
          </v:shape>
        </w:pict>
      </w:r>
      <w:r>
        <w:rPr>
          <w:color w:val="000000"/>
          <w:lang w:eastAsia="zh-CN"/>
        </w:rPr>
        <w:t>≈21.4</w:t>
      </w:r>
      <w:r>
        <w:rPr>
          <w:color w:val="000000"/>
        </w:rPr>
        <w:t>Ω</w:t>
      </w:r>
      <w:r>
        <w:rPr>
          <w:color w:val="000000"/>
          <w:lang w:eastAsia="zh-CN"/>
        </w:rPr>
        <w:t>；</w:t>
      </w:r>
      <w:r>
        <w:rPr>
          <w:lang w:eastAsia="zh-CN"/>
        </w:rPr>
        <w:br/>
      </w:r>
      <w:r>
        <w:rPr>
          <w:color w:val="000000"/>
          <w:lang w:eastAsia="zh-CN"/>
        </w:rPr>
        <w:t>电阻</w:t>
      </w:r>
      <w:r>
        <w:rPr>
          <w:color w:val="000000"/>
          <w:lang w:eastAsia="zh-CN"/>
        </w:rPr>
        <w:t>R</w:t>
      </w:r>
      <w:r>
        <w:rPr>
          <w:color w:val="000000"/>
          <w:vertAlign w:val="subscript"/>
          <w:lang w:eastAsia="zh-CN"/>
        </w:rPr>
        <w:t>x</w:t>
      </w:r>
      <w:r>
        <w:rPr>
          <w:color w:val="000000"/>
          <w:lang w:eastAsia="zh-CN"/>
        </w:rPr>
        <w:t>的平均值</w:t>
      </w:r>
      <w:r>
        <w:rPr>
          <w:color w:val="000000"/>
          <w:lang w:eastAsia="zh-CN"/>
        </w:rPr>
        <w:t>R</w:t>
      </w:r>
      <w:r>
        <w:rPr>
          <w:color w:val="000000"/>
          <w:vertAlign w:val="subscript"/>
          <w:lang w:eastAsia="zh-CN"/>
        </w:rPr>
        <w:t>x</w:t>
      </w:r>
      <w:r>
        <w:rPr>
          <w:color w:val="000000"/>
          <w:lang w:eastAsia="zh-CN"/>
        </w:rPr>
        <w:t xml:space="preserve">= </w:t>
      </w:r>
      <w:r w:rsidR="00231917">
        <w:rPr>
          <w:noProof/>
          <w:lang w:eastAsia="zh-CN"/>
        </w:rPr>
        <w:pict>
          <v:shape id="图片 70" o:spid="_x0000_i1094" type="#_x0000_t75" style="width:62.25pt;height:32.25pt;visibility:visible;mso-wrap-style:square">
            <v:imagedata r:id="rId58" o:title=""/>
          </v:shape>
        </w:pict>
      </w:r>
      <w:r>
        <w:rPr>
          <w:color w:val="000000"/>
          <w:lang w:eastAsia="zh-CN"/>
        </w:rPr>
        <w:t xml:space="preserve">= </w:t>
      </w:r>
      <w:r w:rsidR="00231917">
        <w:rPr>
          <w:noProof/>
          <w:lang w:eastAsia="zh-CN"/>
        </w:rPr>
        <w:pict>
          <v:shape id="图片 71" o:spid="_x0000_i1095" type="#_x0000_t75" style="width:101.25pt;height:30.75pt;visibility:visible;mso-wrap-style:square">
            <v:imagedata r:id="rId59" o:title=""/>
          </v:shape>
        </w:pict>
      </w:r>
      <w:r>
        <w:rPr>
          <w:color w:val="000000"/>
          <w:lang w:eastAsia="zh-CN"/>
        </w:rPr>
        <w:t>≈21.2</w:t>
      </w:r>
      <w:r>
        <w:rPr>
          <w:color w:val="000000"/>
        </w:rPr>
        <w:t>Ω</w:t>
      </w:r>
      <w:r>
        <w:rPr>
          <w:lang w:eastAsia="zh-CN"/>
        </w:rPr>
        <w:br/>
      </w:r>
      <w:r>
        <w:rPr>
          <w:color w:val="000000"/>
          <w:lang w:eastAsia="zh-CN"/>
        </w:rPr>
        <w:t>表格如下：</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59"/>
        <w:gridCol w:w="2134"/>
        <w:gridCol w:w="2014"/>
        <w:gridCol w:w="2154"/>
        <w:gridCol w:w="2193"/>
      </w:tblGrid>
      <w:tr w:rsidR="0060199A">
        <w:trPr>
          <w:trHeight w:val="30"/>
        </w:trPr>
        <w:tc>
          <w:tcPr>
            <w:tcW w:w="1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231917">
            <w:r>
              <w:rPr>
                <w:noProof/>
                <w:lang w:eastAsia="zh-CN"/>
              </w:rPr>
              <w:pict>
                <v:shape id="图片 72" o:spid="_x0000_i1096" type="#_x0000_t75" style="width:41.25pt;height:24.75pt;visibility:visible;mso-wrap-style:square">
                  <v:imagedata r:id="rId60" o:title=""/>
                </v:shape>
              </w:pict>
            </w:r>
          </w:p>
        </w:tc>
        <w:tc>
          <w:tcPr>
            <w:tcW w:w="21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电压</w:t>
            </w:r>
            <w:r>
              <w:rPr>
                <w:color w:val="000000"/>
              </w:rPr>
              <w:t>U</w:t>
            </w:r>
            <w:r>
              <w:rPr>
                <w:color w:val="000000"/>
                <w:vertAlign w:val="subscript"/>
              </w:rPr>
              <w:t>x</w:t>
            </w:r>
            <w:r>
              <w:rPr>
                <w:color w:val="000000"/>
              </w:rPr>
              <w:t>（伏）</w:t>
            </w:r>
          </w:p>
        </w:tc>
        <w:tc>
          <w:tcPr>
            <w:tcW w:w="2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电流</w:t>
            </w:r>
            <w:r>
              <w:rPr>
                <w:color w:val="000000"/>
              </w:rPr>
              <w:t>I</w:t>
            </w:r>
            <w:r>
              <w:rPr>
                <w:color w:val="000000"/>
                <w:vertAlign w:val="subscript"/>
              </w:rPr>
              <w:t>x</w:t>
            </w:r>
            <w:r>
              <w:rPr>
                <w:color w:val="000000"/>
              </w:rPr>
              <w:t>（安）</w:t>
            </w:r>
          </w:p>
        </w:tc>
        <w:tc>
          <w:tcPr>
            <w:tcW w:w="2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电阻</w:t>
            </w:r>
            <w:r>
              <w:rPr>
                <w:color w:val="000000"/>
              </w:rPr>
              <w:t>R</w:t>
            </w:r>
            <w:r>
              <w:rPr>
                <w:color w:val="000000"/>
                <w:vertAlign w:val="subscript"/>
              </w:rPr>
              <w:t>x</w:t>
            </w:r>
            <w:r>
              <w:rPr>
                <w:color w:val="000000"/>
              </w:rPr>
              <w:t>（欧）</w:t>
            </w:r>
          </w:p>
        </w:tc>
        <w:tc>
          <w:tcPr>
            <w:tcW w:w="220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电阻</w:t>
            </w:r>
            <w:r>
              <w:rPr>
                <w:color w:val="000000"/>
              </w:rPr>
              <w:t>R</w:t>
            </w:r>
            <w:r>
              <w:rPr>
                <w:color w:val="000000"/>
                <w:vertAlign w:val="subscript"/>
              </w:rPr>
              <w:t>x</w:t>
            </w:r>
            <w:r>
              <w:rPr>
                <w:color w:val="000000"/>
              </w:rPr>
              <w:t>平均值</w:t>
            </w:r>
          </w:p>
        </w:tc>
      </w:tr>
      <w:tr w:rsidR="0060199A">
        <w:trPr>
          <w:trHeight w:val="30"/>
        </w:trPr>
        <w:tc>
          <w:tcPr>
            <w:tcW w:w="1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1</w:t>
            </w:r>
          </w:p>
        </w:tc>
        <w:tc>
          <w:tcPr>
            <w:tcW w:w="21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4.0</w:t>
            </w:r>
          </w:p>
        </w:tc>
        <w:tc>
          <w:tcPr>
            <w:tcW w:w="2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0.10</w:t>
            </w:r>
          </w:p>
        </w:tc>
        <w:tc>
          <w:tcPr>
            <w:tcW w:w="2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20.0</w:t>
            </w:r>
          </w:p>
        </w:tc>
        <w:tc>
          <w:tcPr>
            <w:tcW w:w="220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21.2</w:t>
            </w:r>
          </w:p>
        </w:tc>
      </w:tr>
      <w:tr w:rsidR="0060199A">
        <w:trPr>
          <w:trHeight w:val="30"/>
        </w:trPr>
        <w:tc>
          <w:tcPr>
            <w:tcW w:w="1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w:t>
            </w:r>
          </w:p>
        </w:tc>
        <w:tc>
          <w:tcPr>
            <w:tcW w:w="21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3.1</w:t>
            </w:r>
          </w:p>
        </w:tc>
        <w:tc>
          <w:tcPr>
            <w:tcW w:w="2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0.14</w:t>
            </w:r>
          </w:p>
        </w:tc>
        <w:tc>
          <w:tcPr>
            <w:tcW w:w="2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22.1</w:t>
            </w:r>
          </w:p>
        </w:tc>
        <w:tc>
          <w:tcPr>
            <w:tcW w:w="0" w:type="auto"/>
            <w:vMerge/>
            <w:tcBorders>
              <w:top w:val="nil"/>
              <w:left w:val="outset" w:sz="8" w:space="0" w:color="000000"/>
              <w:bottom w:val="outset" w:sz="8" w:space="0" w:color="000000"/>
              <w:right w:val="outset" w:sz="8" w:space="0" w:color="000000"/>
            </w:tcBorders>
          </w:tcPr>
          <w:p w:rsidR="00FB314A" w:rsidRDefault="009967BC"/>
        </w:tc>
      </w:tr>
      <w:tr w:rsidR="0060199A">
        <w:trPr>
          <w:trHeight w:val="30"/>
        </w:trPr>
        <w:tc>
          <w:tcPr>
            <w:tcW w:w="10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3</w:t>
            </w:r>
          </w:p>
        </w:tc>
        <w:tc>
          <w:tcPr>
            <w:tcW w:w="214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6.0</w:t>
            </w:r>
          </w:p>
        </w:tc>
        <w:tc>
          <w:tcPr>
            <w:tcW w:w="20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0.28</w:t>
            </w:r>
          </w:p>
        </w:tc>
        <w:tc>
          <w:tcPr>
            <w:tcW w:w="21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FB314A" w:rsidRDefault="009967BC">
            <w:pPr>
              <w:spacing w:after="0"/>
            </w:pPr>
            <w:r>
              <w:rPr>
                <w:color w:val="000000"/>
              </w:rPr>
              <w:t>21.4</w:t>
            </w:r>
          </w:p>
        </w:tc>
        <w:tc>
          <w:tcPr>
            <w:tcW w:w="0" w:type="auto"/>
            <w:vMerge/>
            <w:tcBorders>
              <w:top w:val="nil"/>
              <w:left w:val="outset" w:sz="8" w:space="0" w:color="000000"/>
              <w:bottom w:val="outset" w:sz="8" w:space="0" w:color="000000"/>
              <w:right w:val="outset" w:sz="8" w:space="0" w:color="000000"/>
            </w:tcBorders>
          </w:tcPr>
          <w:p w:rsidR="00FB314A" w:rsidRDefault="009967BC"/>
        </w:tc>
      </w:tr>
    </w:tbl>
    <w:p w:rsidR="00FB314A" w:rsidRDefault="009967BC">
      <w:pPr>
        <w:spacing w:after="0"/>
        <w:rPr>
          <w:lang w:eastAsia="zh-CN"/>
        </w:rPr>
      </w:pPr>
      <w:r>
        <w:rPr>
          <w:color w:val="000000"/>
          <w:lang w:eastAsia="zh-CN"/>
        </w:rPr>
        <w:lastRenderedPageBreak/>
        <w:t>故答案为：如上表格．</w:t>
      </w:r>
      <w:r>
        <w:rPr>
          <w:lang w:eastAsia="zh-CN"/>
        </w:rPr>
        <w:br/>
      </w:r>
      <w:r>
        <w:rPr>
          <w:color w:val="000000"/>
          <w:lang w:eastAsia="zh-CN"/>
        </w:rPr>
        <w:t>【分析】（</w:t>
      </w:r>
      <w:r>
        <w:rPr>
          <w:color w:val="000000"/>
          <w:lang w:eastAsia="zh-CN"/>
        </w:rPr>
        <w:t>1</w:t>
      </w:r>
      <w:r>
        <w:rPr>
          <w:color w:val="000000"/>
          <w:lang w:eastAsia="zh-CN"/>
        </w:rPr>
        <w:t>）根据电压表与电流表示数变化确定电压表的连接方式，然后由串联电路特点及欧姆定律求出电阻阻值．（</w:t>
      </w:r>
      <w:r>
        <w:rPr>
          <w:color w:val="000000"/>
          <w:lang w:eastAsia="zh-CN"/>
        </w:rPr>
        <w:t>2</w:t>
      </w:r>
      <w:r>
        <w:rPr>
          <w:color w:val="000000"/>
          <w:lang w:eastAsia="zh-CN"/>
        </w:rPr>
        <w:t>）确定电压表量程与最小分度值，读出电压表示数；确定电流表量程与最小分度值，读出电流表示数；然后由欧姆定律求出电阻阻值．（</w:t>
      </w:r>
      <w:r>
        <w:rPr>
          <w:color w:val="000000"/>
          <w:lang w:eastAsia="zh-CN"/>
        </w:rPr>
        <w:t>3</w:t>
      </w:r>
      <w:r>
        <w:rPr>
          <w:color w:val="000000"/>
          <w:lang w:eastAsia="zh-CN"/>
        </w:rPr>
        <w:t>）已知电压与电流，由欧姆定律可以求出电阻阻值；已知电阻测量值，求电阻测量值的平均值作为最终的电阻值．</w:t>
      </w:r>
    </w:p>
    <w:p w:rsidR="00FB314A" w:rsidRDefault="009967BC">
      <w:pPr>
        <w:rPr>
          <w:lang w:eastAsia="zh-CN"/>
        </w:rPr>
      </w:pPr>
      <w:r>
        <w:rPr>
          <w:lang w:eastAsia="zh-CN"/>
        </w:rPr>
        <w:t>三、实验探究题</w:t>
      </w:r>
    </w:p>
    <w:p w:rsidR="00FB314A" w:rsidRDefault="009967BC">
      <w:pPr>
        <w:spacing w:after="0"/>
        <w:rPr>
          <w:lang w:eastAsia="zh-CN"/>
        </w:rPr>
      </w:pPr>
      <w:r>
        <w:rPr>
          <w:color w:val="000000"/>
          <w:lang w:eastAsia="zh-CN"/>
        </w:rPr>
        <w:t>16.</w:t>
      </w:r>
      <w:r>
        <w:rPr>
          <w:color w:val="0000FF"/>
          <w:lang w:eastAsia="zh-CN"/>
        </w:rPr>
        <w:t>【答案】</w:t>
      </w:r>
      <w:r>
        <w:rPr>
          <w:color w:val="000000"/>
          <w:lang w:eastAsia="zh-CN"/>
        </w:rPr>
        <w:t>（</w:t>
      </w:r>
      <w:r>
        <w:rPr>
          <w:color w:val="000000"/>
          <w:lang w:eastAsia="zh-CN"/>
        </w:rPr>
        <w:t>1</w:t>
      </w:r>
      <w:r>
        <w:rPr>
          <w:color w:val="000000"/>
          <w:lang w:eastAsia="zh-CN"/>
        </w:rPr>
        <w:t>）闭合</w:t>
      </w:r>
      <w:r>
        <w:rPr>
          <w:color w:val="000000"/>
          <w:lang w:eastAsia="zh-CN"/>
        </w:rPr>
        <w:t>S</w:t>
      </w:r>
      <w:r>
        <w:rPr>
          <w:color w:val="000000"/>
          <w:vertAlign w:val="subscript"/>
          <w:lang w:eastAsia="zh-CN"/>
        </w:rPr>
        <w:t>2</w:t>
      </w:r>
      <w:r>
        <w:rPr>
          <w:color w:val="000000"/>
          <w:lang w:eastAsia="zh-CN"/>
        </w:rPr>
        <w:t>，断开</w:t>
      </w:r>
      <w:r>
        <w:rPr>
          <w:color w:val="000000"/>
          <w:lang w:eastAsia="zh-CN"/>
        </w:rPr>
        <w:t>S</w:t>
      </w:r>
      <w:r>
        <w:rPr>
          <w:lang w:eastAsia="zh-CN"/>
        </w:rPr>
        <w:br/>
      </w:r>
      <w:r>
        <w:rPr>
          <w:color w:val="000000"/>
          <w:lang w:eastAsia="zh-CN"/>
        </w:rPr>
        <w:t>（</w:t>
      </w:r>
      <w:r>
        <w:rPr>
          <w:color w:val="000000"/>
          <w:lang w:eastAsia="zh-CN"/>
        </w:rPr>
        <w:t>2</w:t>
      </w:r>
      <w:r>
        <w:rPr>
          <w:color w:val="000000"/>
          <w:lang w:eastAsia="zh-CN"/>
        </w:rPr>
        <w:t>）</w:t>
      </w:r>
      <w:r w:rsidR="00231917">
        <w:rPr>
          <w:noProof/>
          <w:lang w:eastAsia="zh-CN"/>
        </w:rPr>
        <w:pict>
          <v:shape id="图片 73" o:spid="_x0000_i1097" type="#_x0000_t75" style="width:67.5pt;height:25.5pt;visibility:visible;mso-wrap-style:square">
            <v:imagedata r:id="rId61" o:title=""/>
          </v:shape>
        </w:pict>
      </w:r>
      <w:r>
        <w:rPr>
          <w:color w:val="000000"/>
          <w:lang w:eastAsia="zh-CN"/>
        </w:rPr>
        <w:t xml:space="preserve">   </w:t>
      </w:r>
    </w:p>
    <w:p w:rsidR="00FB314A" w:rsidRDefault="009967BC">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闭合开关</w:t>
      </w:r>
      <w:r w:rsidR="00231917">
        <w:rPr>
          <w:noProof/>
          <w:lang w:eastAsia="zh-CN"/>
        </w:rPr>
        <w:pict>
          <v:shape id="图片 74" o:spid="_x0000_i1098" type="#_x0000_t75" style="width:11.25pt;height:12.75pt;visibility:visible;mso-wrap-style:square">
            <v:imagedata r:id="rId33" o:title=""/>
          </v:shape>
        </w:pict>
      </w:r>
      <w:r>
        <w:rPr>
          <w:color w:val="000000"/>
          <w:lang w:eastAsia="zh-CN"/>
        </w:rPr>
        <w:t>,</w:t>
      </w:r>
      <w:r>
        <w:rPr>
          <w:color w:val="000000"/>
          <w:lang w:eastAsia="zh-CN"/>
        </w:rPr>
        <w:t>断开</w:t>
      </w:r>
      <w:r w:rsidR="00231917">
        <w:rPr>
          <w:noProof/>
          <w:lang w:eastAsia="zh-CN"/>
        </w:rPr>
        <w:pict>
          <v:shape id="图片 75" o:spid="_x0000_i1099" type="#_x0000_t75" style="width:10.5pt;height:12.75pt;visibility:visible;mso-wrap-style:square">
            <v:imagedata r:id="rId32" o:title=""/>
          </v:shape>
        </w:pict>
      </w:r>
      <w:r>
        <w:rPr>
          <w:color w:val="000000"/>
          <w:lang w:eastAsia="zh-CN"/>
        </w:rPr>
        <w:t>,</w:t>
      </w:r>
      <w:r>
        <w:rPr>
          <w:color w:val="000000"/>
          <w:lang w:eastAsia="zh-CN"/>
        </w:rPr>
        <w:t>读出电流表的示数</w:t>
      </w:r>
      <w:r w:rsidR="00231917">
        <w:rPr>
          <w:noProof/>
          <w:lang w:eastAsia="zh-CN"/>
        </w:rPr>
        <w:pict>
          <v:shape id="图片 76" o:spid="_x0000_i1100" type="#_x0000_t75" style="width:9.75pt;height:12.75pt;visibility:visible;mso-wrap-style:square">
            <v:imagedata r:id="rId35" o:title=""/>
          </v:shape>
        </w:pict>
      </w:r>
      <w:r>
        <w:rPr>
          <w:color w:val="000000"/>
          <w:lang w:eastAsia="zh-CN"/>
        </w:rPr>
        <w:t>,</w:t>
      </w:r>
      <w:r>
        <w:rPr>
          <w:color w:val="000000"/>
          <w:lang w:eastAsia="zh-CN"/>
        </w:rPr>
        <w:t>则电源的电压</w:t>
      </w:r>
      <w:r>
        <w:rPr>
          <w:lang w:eastAsia="zh-CN"/>
        </w:rPr>
        <w:br/>
      </w:r>
      <w:r w:rsidR="00231917">
        <w:rPr>
          <w:noProof/>
          <w:lang w:eastAsia="zh-CN"/>
        </w:rPr>
        <w:pict>
          <v:shape id="图片 77" o:spid="_x0000_i1101" type="#_x0000_t75" style="width:74.25pt;height:16.5pt;visibility:visible;mso-wrap-style:square">
            <v:imagedata r:id="rId62" o:title=""/>
          </v:shape>
        </w:pict>
      </w:r>
      <w:r>
        <w:rPr>
          <w:color w:val="000000"/>
          <w:lang w:eastAsia="zh-CN"/>
        </w:rPr>
        <w:t>；</w:t>
      </w:r>
      <w:r>
        <w:rPr>
          <w:color w:val="000000"/>
          <w:lang w:eastAsia="zh-CN"/>
        </w:rPr>
        <w:t xml:space="preserve"> (2)</w:t>
      </w:r>
      <w:r>
        <w:rPr>
          <w:color w:val="000000"/>
          <w:lang w:eastAsia="zh-CN"/>
        </w:rPr>
        <w:t>闭合开关</w:t>
      </w:r>
      <w:r w:rsidR="00231917">
        <w:rPr>
          <w:noProof/>
          <w:lang w:eastAsia="zh-CN"/>
        </w:rPr>
        <w:pict>
          <v:shape id="图片 78" o:spid="_x0000_i1102" type="#_x0000_t75" style="width:10.5pt;height:12.75pt;visibility:visible;mso-wrap-style:square">
            <v:imagedata r:id="rId32" o:title=""/>
          </v:shape>
        </w:pict>
      </w:r>
      <w:r>
        <w:rPr>
          <w:color w:val="000000"/>
          <w:lang w:eastAsia="zh-CN"/>
        </w:rPr>
        <w:t>、</w:t>
      </w:r>
      <w:r w:rsidR="00231917">
        <w:rPr>
          <w:noProof/>
          <w:lang w:eastAsia="zh-CN"/>
        </w:rPr>
        <w:pict>
          <v:shape id="图片 79" o:spid="_x0000_i1103" type="#_x0000_t75" style="width:11.25pt;height:12.75pt;visibility:visible;mso-wrap-style:square">
            <v:imagedata r:id="rId33" o:title=""/>
          </v:shape>
        </w:pict>
      </w:r>
      <w:r>
        <w:rPr>
          <w:color w:val="000000"/>
          <w:lang w:eastAsia="zh-CN"/>
        </w:rPr>
        <w:t>,</w:t>
      </w:r>
      <w:r>
        <w:rPr>
          <w:color w:val="000000"/>
          <w:lang w:eastAsia="zh-CN"/>
        </w:rPr>
        <w:t>读出电流表的示数</w:t>
      </w:r>
      <w:r w:rsidR="00231917">
        <w:rPr>
          <w:noProof/>
          <w:lang w:eastAsia="zh-CN"/>
        </w:rPr>
        <w:pict>
          <v:shape id="图片 80" o:spid="_x0000_i1104" type="#_x0000_t75" style="width:9.75pt;height:12.75pt;visibility:visible;mso-wrap-style:square">
            <v:imagedata r:id="rId34" o:title=""/>
          </v:shape>
        </w:pict>
      </w:r>
      <w:r>
        <w:rPr>
          <w:color w:val="000000"/>
          <w:lang w:eastAsia="zh-CN"/>
        </w:rPr>
        <w:t>,</w:t>
      </w:r>
      <w:r>
        <w:rPr>
          <w:color w:val="000000"/>
          <w:lang w:eastAsia="zh-CN"/>
        </w:rPr>
        <w:t>则电源的电压</w:t>
      </w:r>
      <w:r w:rsidR="00231917">
        <w:rPr>
          <w:noProof/>
          <w:lang w:eastAsia="zh-CN"/>
        </w:rPr>
        <w:pict>
          <v:shape id="图片 81" o:spid="_x0000_i1105" type="#_x0000_t75" style="width:42.75pt;height:12.75pt;visibility:visible;mso-wrap-style:square">
            <v:imagedata r:id="rId63" o:title=""/>
          </v:shape>
        </w:pict>
      </w:r>
      <w:r>
        <w:rPr>
          <w:lang w:eastAsia="zh-CN"/>
        </w:rPr>
        <w:br/>
      </w:r>
      <w:r>
        <w:rPr>
          <w:color w:val="000000"/>
          <w:lang w:eastAsia="zh-CN"/>
        </w:rPr>
        <w:t>因电源的电压不变</w:t>
      </w:r>
      <w:r>
        <w:rPr>
          <w:color w:val="000000"/>
          <w:lang w:eastAsia="zh-CN"/>
        </w:rPr>
        <w:t>,</w:t>
      </w:r>
      <w:r>
        <w:rPr>
          <w:lang w:eastAsia="zh-CN"/>
        </w:rPr>
        <w:br/>
      </w:r>
      <w:r>
        <w:rPr>
          <w:color w:val="000000"/>
          <w:lang w:eastAsia="zh-CN"/>
        </w:rPr>
        <w:t>所以</w:t>
      </w:r>
      <w:r w:rsidR="00231917">
        <w:rPr>
          <w:noProof/>
          <w:lang w:eastAsia="zh-CN"/>
        </w:rPr>
        <w:pict>
          <v:shape id="图片 82" o:spid="_x0000_i1106" type="#_x0000_t75" style="width:86.25pt;height:16.5pt;visibility:visible;mso-wrap-style:square">
            <v:imagedata r:id="rId64" o:title=""/>
          </v:shape>
        </w:pict>
      </w:r>
      <w:r>
        <w:rPr>
          <w:lang w:eastAsia="zh-CN"/>
        </w:rPr>
        <w:br/>
      </w:r>
      <w:r>
        <w:rPr>
          <w:color w:val="000000"/>
          <w:lang w:eastAsia="zh-CN"/>
        </w:rPr>
        <w:t>计算得出</w:t>
      </w:r>
      <w:r>
        <w:rPr>
          <w:color w:val="000000"/>
          <w:lang w:eastAsia="zh-CN"/>
        </w:rPr>
        <w:t xml:space="preserve">: </w:t>
      </w:r>
      <w:r w:rsidR="00231917">
        <w:rPr>
          <w:noProof/>
          <w:lang w:eastAsia="zh-CN"/>
        </w:rPr>
        <w:pict>
          <v:shape id="图片 83" o:spid="_x0000_i1107" type="#_x0000_t75" style="width:64.5pt;height:25.5pt;visibility:visible;mso-wrap-style:square">
            <v:imagedata r:id="rId65" o:title=""/>
          </v:shape>
        </w:pict>
      </w:r>
      <w:r>
        <w:rPr>
          <w:lang w:eastAsia="zh-CN"/>
        </w:rPr>
        <w:br/>
      </w:r>
      <w:r>
        <w:rPr>
          <w:color w:val="000000"/>
          <w:lang w:eastAsia="zh-CN"/>
        </w:rPr>
        <w:t>故答案为：</w:t>
      </w:r>
      <w:r>
        <w:rPr>
          <w:color w:val="000000"/>
          <w:lang w:eastAsia="zh-CN"/>
        </w:rPr>
        <w:t xml:space="preserve"> (1)</w:t>
      </w:r>
      <w:r>
        <w:rPr>
          <w:color w:val="000000"/>
          <w:lang w:eastAsia="zh-CN"/>
        </w:rPr>
        <w:t>闭合</w:t>
      </w:r>
      <w:r>
        <w:rPr>
          <w:color w:val="000000"/>
          <w:lang w:eastAsia="zh-CN"/>
        </w:rPr>
        <w:t>S</w:t>
      </w:r>
      <w:r>
        <w:rPr>
          <w:color w:val="000000"/>
          <w:vertAlign w:val="subscript"/>
          <w:lang w:eastAsia="zh-CN"/>
        </w:rPr>
        <w:t>2</w:t>
      </w:r>
      <w:r>
        <w:rPr>
          <w:color w:val="000000"/>
          <w:lang w:eastAsia="zh-CN"/>
        </w:rPr>
        <w:t>，断开</w:t>
      </w:r>
      <w:r>
        <w:rPr>
          <w:color w:val="000000"/>
          <w:lang w:eastAsia="zh-CN"/>
        </w:rPr>
        <w:t>S</w:t>
      </w:r>
      <w:r>
        <w:rPr>
          <w:color w:val="000000"/>
          <w:lang w:eastAsia="zh-CN"/>
        </w:rPr>
        <w:t>；</w:t>
      </w:r>
      <w:r>
        <w:rPr>
          <w:color w:val="000000"/>
          <w:lang w:eastAsia="zh-CN"/>
        </w:rPr>
        <w:t>(2)</w:t>
      </w:r>
      <w:r w:rsidR="00231917">
        <w:rPr>
          <w:noProof/>
          <w:lang w:eastAsia="zh-CN"/>
        </w:rPr>
        <w:pict>
          <v:shape id="图片 84" o:spid="_x0000_i1108" type="#_x0000_t75" style="width:67.5pt;height:25.5pt;visibility:visible;mso-wrap-style:square">
            <v:imagedata r:id="rId61" o:title=""/>
          </v:shape>
        </w:pict>
      </w:r>
      <w:r>
        <w:rPr>
          <w:color w:val="000000"/>
          <w:lang w:eastAsia="zh-CN"/>
        </w:rPr>
        <w:t>  .</w:t>
      </w:r>
      <w:r>
        <w:rPr>
          <w:lang w:eastAsia="zh-CN"/>
        </w:rPr>
        <w:br/>
      </w:r>
      <w:r>
        <w:rPr>
          <w:color w:val="000000"/>
          <w:lang w:eastAsia="zh-CN"/>
        </w:rPr>
        <w:t>【分析】测量电阻时，利用电流和电阻的乘积计算电源电压，且电源电压不变</w:t>
      </w:r>
      <w:r>
        <w:rPr>
          <w:color w:val="000000"/>
          <w:lang w:eastAsia="zh-CN"/>
        </w:rPr>
        <w:t>.</w:t>
      </w:r>
    </w:p>
    <w:p w:rsidR="00FB314A" w:rsidRDefault="009967BC">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w:t>
      </w:r>
      <w:r w:rsidR="00231917">
        <w:rPr>
          <w:noProof/>
          <w:lang w:eastAsia="zh-CN"/>
        </w:rPr>
        <w:pict>
          <v:shape id="图片 85" o:spid="_x0000_i1109" type="#_x0000_t75" style="width:177pt;height:154.5pt;visibility:visible;mso-wrap-style:square">
            <v:imagedata r:id="rId66" o:title=""/>
          </v:shape>
        </w:pict>
      </w:r>
      <w:r>
        <w:rPr>
          <w:lang w:eastAsia="zh-CN"/>
        </w:rPr>
        <w:br/>
      </w:r>
      <w:r>
        <w:rPr>
          <w:color w:val="000000"/>
          <w:lang w:eastAsia="zh-CN"/>
        </w:rPr>
        <w:t>（</w:t>
      </w:r>
      <w:r>
        <w:rPr>
          <w:color w:val="000000"/>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处断路或</w:t>
      </w:r>
      <w:r>
        <w:rPr>
          <w:color w:val="000000"/>
          <w:lang w:eastAsia="zh-CN"/>
        </w:rPr>
        <w:t>R</w:t>
      </w:r>
      <w:r>
        <w:rPr>
          <w:color w:val="000000"/>
          <w:vertAlign w:val="subscript"/>
          <w:lang w:eastAsia="zh-CN"/>
        </w:rPr>
        <w:t>2</w:t>
      </w:r>
      <w:r>
        <w:rPr>
          <w:color w:val="000000"/>
          <w:lang w:eastAsia="zh-CN"/>
        </w:rPr>
        <w:t>处短路</w:t>
      </w:r>
      <w:r>
        <w:rPr>
          <w:lang w:eastAsia="zh-CN"/>
        </w:rPr>
        <w:br/>
      </w:r>
      <w:r>
        <w:rPr>
          <w:color w:val="000000"/>
          <w:lang w:eastAsia="zh-CN"/>
        </w:rPr>
        <w:t>（</w:t>
      </w:r>
      <w:r>
        <w:rPr>
          <w:color w:val="000000"/>
          <w:lang w:eastAsia="zh-CN"/>
        </w:rPr>
        <w:t>3</w:t>
      </w:r>
      <w:r>
        <w:rPr>
          <w:color w:val="000000"/>
          <w:lang w:eastAsia="zh-CN"/>
        </w:rPr>
        <w:t>）增大；</w:t>
      </w:r>
      <w:r>
        <w:rPr>
          <w:color w:val="000000"/>
          <w:lang w:eastAsia="zh-CN"/>
        </w:rPr>
        <w:t>10</w:t>
      </w:r>
      <w:r>
        <w:rPr>
          <w:color w:val="000000"/>
          <w:lang w:eastAsia="zh-CN"/>
        </w:rPr>
        <w:t>；没有多次测量求平均值</w:t>
      </w:r>
    </w:p>
    <w:p w:rsidR="00FB314A" w:rsidRDefault="009967BC">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）因为电源电压</w:t>
      </w:r>
      <w:r>
        <w:rPr>
          <w:i/>
          <w:color w:val="000000"/>
          <w:lang w:eastAsia="zh-CN"/>
        </w:rPr>
        <w:t>U</w:t>
      </w:r>
      <w:r>
        <w:rPr>
          <w:color w:val="000000"/>
          <w:lang w:eastAsia="zh-CN"/>
        </w:rPr>
        <w:t>=1.5V×2=3V</w:t>
      </w:r>
      <w:r>
        <w:rPr>
          <w:color w:val="000000"/>
          <w:lang w:eastAsia="zh-CN"/>
        </w:rPr>
        <w:t>，所以电路最大电流约是：</w:t>
      </w:r>
      <w:r>
        <w:rPr>
          <w:i/>
          <w:color w:val="000000"/>
          <w:lang w:eastAsia="zh-CN"/>
        </w:rPr>
        <w:t>I=U/R</w:t>
      </w:r>
      <w:r>
        <w:rPr>
          <w:color w:val="000000"/>
          <w:lang w:eastAsia="zh-CN"/>
        </w:rPr>
        <w:t>=3V/9</w:t>
      </w:r>
      <w:r>
        <w:rPr>
          <w:color w:val="000000"/>
        </w:rPr>
        <w:t>Ω</w:t>
      </w:r>
      <w:r>
        <w:rPr>
          <w:color w:val="000000"/>
          <w:lang w:eastAsia="zh-CN"/>
        </w:rPr>
        <w:t>≈0.33A</w:t>
      </w:r>
      <w:r>
        <w:rPr>
          <w:color w:val="000000"/>
          <w:lang w:eastAsia="zh-CN"/>
        </w:rPr>
        <w:t>，因此电流表应选</w:t>
      </w:r>
      <w:r>
        <w:rPr>
          <w:color w:val="000000"/>
          <w:lang w:eastAsia="zh-CN"/>
        </w:rPr>
        <w:t>0</w:t>
      </w:r>
      <w:r>
        <w:rPr>
          <w:color w:val="000000"/>
          <w:lang w:eastAsia="zh-CN"/>
        </w:rPr>
        <w:t>～</w:t>
      </w:r>
      <w:r>
        <w:rPr>
          <w:color w:val="000000"/>
          <w:lang w:eastAsia="zh-CN"/>
        </w:rPr>
        <w:t>0.6A</w:t>
      </w:r>
      <w:r>
        <w:rPr>
          <w:color w:val="000000"/>
          <w:lang w:eastAsia="zh-CN"/>
        </w:rPr>
        <w:t>量程，把电流表串联接入电路，电路图如图：</w:t>
      </w:r>
      <w:r>
        <w:rPr>
          <w:lang w:eastAsia="zh-CN"/>
        </w:rPr>
        <w:br/>
      </w:r>
      <w:r w:rsidR="00231917">
        <w:rPr>
          <w:noProof/>
          <w:lang w:eastAsia="zh-CN"/>
        </w:rPr>
        <w:pict>
          <v:shape id="图片 86" o:spid="_x0000_i1110" type="#_x0000_t75" style="width:146.25pt;height:119.25pt;visibility:visible;mso-wrap-style:square">
            <v:imagedata r:id="rId67" o:title=""/>
          </v:shape>
        </w:pict>
      </w:r>
      <w:r>
        <w:rPr>
          <w:color w:val="000000"/>
          <w:lang w:eastAsia="zh-CN"/>
        </w:rPr>
        <w:t>;</w:t>
      </w:r>
      <w:r>
        <w:rPr>
          <w:lang w:eastAsia="zh-CN"/>
        </w:rPr>
        <w:br/>
      </w:r>
      <w:r>
        <w:rPr>
          <w:color w:val="000000"/>
          <w:lang w:eastAsia="zh-CN"/>
        </w:rPr>
        <w:lastRenderedPageBreak/>
        <w:t>（</w:t>
      </w:r>
      <w:r>
        <w:rPr>
          <w:color w:val="000000"/>
          <w:lang w:eastAsia="zh-CN"/>
        </w:rPr>
        <w:t>2</w:t>
      </w:r>
      <w:r>
        <w:rPr>
          <w:color w:val="000000"/>
          <w:lang w:eastAsia="zh-CN"/>
        </w:rPr>
        <w:t>）因为电压表的示数等于电源电压，所以可能是与电压表并联的</w:t>
      </w:r>
      <w:r>
        <w:rPr>
          <w:i/>
          <w:color w:val="000000"/>
          <w:lang w:eastAsia="zh-CN"/>
        </w:rPr>
        <w:t>R</w:t>
      </w:r>
      <w:r>
        <w:rPr>
          <w:color w:val="000000"/>
          <w:vertAlign w:val="subscript"/>
          <w:lang w:eastAsia="zh-CN"/>
        </w:rPr>
        <w:t xml:space="preserve">1 </w:t>
      </w:r>
      <w:r>
        <w:rPr>
          <w:color w:val="000000"/>
          <w:lang w:eastAsia="zh-CN"/>
        </w:rPr>
        <w:t>发生了断路或</w:t>
      </w:r>
      <w:r>
        <w:rPr>
          <w:i/>
          <w:color w:val="000000"/>
          <w:lang w:eastAsia="zh-CN"/>
        </w:rPr>
        <w:t>R</w:t>
      </w:r>
      <w:r>
        <w:rPr>
          <w:color w:val="000000"/>
          <w:vertAlign w:val="subscript"/>
          <w:lang w:eastAsia="zh-CN"/>
        </w:rPr>
        <w:t>2</w:t>
      </w:r>
      <w:r>
        <w:rPr>
          <w:color w:val="000000"/>
          <w:lang w:eastAsia="zh-CN"/>
        </w:rPr>
        <w:t>短路；</w:t>
      </w:r>
      <w:r>
        <w:rPr>
          <w:lang w:eastAsia="zh-CN"/>
        </w:rPr>
        <w:br/>
      </w:r>
      <w:r>
        <w:rPr>
          <w:color w:val="000000"/>
          <w:lang w:eastAsia="zh-CN"/>
        </w:rPr>
        <w:t>（</w:t>
      </w:r>
      <w:r>
        <w:rPr>
          <w:color w:val="000000"/>
          <w:lang w:eastAsia="zh-CN"/>
        </w:rPr>
        <w:t>3</w:t>
      </w:r>
      <w:r>
        <w:rPr>
          <w:color w:val="000000"/>
          <w:lang w:eastAsia="zh-CN"/>
        </w:rPr>
        <w:t>）由图知道，向左移动滑片，滑动变阻器的电阻减小，所以电路中的电流变大，根据</w:t>
      </w:r>
      <w:r>
        <w:rPr>
          <w:i/>
          <w:color w:val="000000"/>
          <w:lang w:eastAsia="zh-CN"/>
        </w:rPr>
        <w:t>U=IR</w:t>
      </w:r>
      <w:r>
        <w:rPr>
          <w:color w:val="000000"/>
          <w:lang w:eastAsia="zh-CN"/>
        </w:rPr>
        <w:t>知道，</w:t>
      </w:r>
      <w:r>
        <w:rPr>
          <w:i/>
          <w:color w:val="000000"/>
          <w:lang w:eastAsia="zh-CN"/>
        </w:rPr>
        <w:t>R</w:t>
      </w:r>
      <w:r>
        <w:rPr>
          <w:color w:val="000000"/>
          <w:vertAlign w:val="subscript"/>
          <w:lang w:eastAsia="zh-CN"/>
        </w:rPr>
        <w:t>1</w:t>
      </w:r>
      <w:r>
        <w:rPr>
          <w:color w:val="000000"/>
          <w:lang w:eastAsia="zh-CN"/>
        </w:rPr>
        <w:t>的阻值不变，电流变大，所以它两端的电压变大，根据实物图及图丙知道，电压表量程为</w:t>
      </w:r>
      <w:r>
        <w:rPr>
          <w:color w:val="000000"/>
          <w:lang w:eastAsia="zh-CN"/>
        </w:rPr>
        <w:t>0</w:t>
      </w:r>
      <w:r>
        <w:rPr>
          <w:color w:val="000000"/>
          <w:lang w:eastAsia="zh-CN"/>
        </w:rPr>
        <w:t>～</w:t>
      </w:r>
      <w:r>
        <w:rPr>
          <w:color w:val="000000"/>
          <w:lang w:eastAsia="zh-CN"/>
        </w:rPr>
        <w:t>3V</w:t>
      </w:r>
      <w:r>
        <w:rPr>
          <w:color w:val="000000"/>
          <w:lang w:eastAsia="zh-CN"/>
        </w:rPr>
        <w:t>，分度值为</w:t>
      </w:r>
      <w:r>
        <w:rPr>
          <w:color w:val="000000"/>
          <w:lang w:eastAsia="zh-CN"/>
        </w:rPr>
        <w:t>0.1V</w:t>
      </w:r>
      <w:r>
        <w:rPr>
          <w:color w:val="000000"/>
          <w:lang w:eastAsia="zh-CN"/>
        </w:rPr>
        <w:t>，示数为</w:t>
      </w:r>
      <w:r>
        <w:rPr>
          <w:color w:val="000000"/>
          <w:lang w:eastAsia="zh-CN"/>
        </w:rPr>
        <w:t>2V</w:t>
      </w:r>
      <w:r>
        <w:rPr>
          <w:color w:val="000000"/>
          <w:lang w:eastAsia="zh-CN"/>
        </w:rPr>
        <w:t>；电流表量程为</w:t>
      </w:r>
      <w:r>
        <w:rPr>
          <w:color w:val="000000"/>
          <w:lang w:eastAsia="zh-CN"/>
        </w:rPr>
        <w:t>0</w:t>
      </w:r>
      <w:r>
        <w:rPr>
          <w:color w:val="000000"/>
          <w:lang w:eastAsia="zh-CN"/>
        </w:rPr>
        <w:t>～</w:t>
      </w:r>
      <w:r>
        <w:rPr>
          <w:color w:val="000000"/>
          <w:lang w:eastAsia="zh-CN"/>
        </w:rPr>
        <w:t>0.6A</w:t>
      </w:r>
      <w:r>
        <w:rPr>
          <w:color w:val="000000"/>
          <w:lang w:eastAsia="zh-CN"/>
        </w:rPr>
        <w:t>，分度值为</w:t>
      </w:r>
      <w:r>
        <w:rPr>
          <w:color w:val="000000"/>
          <w:lang w:eastAsia="zh-CN"/>
        </w:rPr>
        <w:t>0.02A</w:t>
      </w:r>
      <w:r>
        <w:rPr>
          <w:color w:val="000000"/>
          <w:lang w:eastAsia="zh-CN"/>
        </w:rPr>
        <w:t>，示数为</w:t>
      </w:r>
      <w:r>
        <w:rPr>
          <w:color w:val="000000"/>
          <w:lang w:eastAsia="zh-CN"/>
        </w:rPr>
        <w:t>0.2A</w:t>
      </w:r>
      <w:r>
        <w:rPr>
          <w:color w:val="000000"/>
          <w:lang w:eastAsia="zh-CN"/>
        </w:rPr>
        <w:t>；由</w:t>
      </w:r>
      <w:r>
        <w:rPr>
          <w:i/>
          <w:color w:val="000000"/>
          <w:lang w:eastAsia="zh-CN"/>
        </w:rPr>
        <w:t>I=U/R</w:t>
      </w:r>
      <w:r>
        <w:rPr>
          <w:color w:val="000000"/>
          <w:lang w:eastAsia="zh-CN"/>
        </w:rPr>
        <w:t>可得，</w:t>
      </w:r>
      <w:r>
        <w:rPr>
          <w:i/>
          <w:color w:val="000000"/>
          <w:lang w:eastAsia="zh-CN"/>
        </w:rPr>
        <w:t>R</w:t>
      </w:r>
      <w:r>
        <w:rPr>
          <w:color w:val="000000"/>
          <w:vertAlign w:val="subscript"/>
          <w:lang w:eastAsia="zh-CN"/>
        </w:rPr>
        <w:t>1</w:t>
      </w:r>
      <w:r>
        <w:rPr>
          <w:color w:val="000000"/>
          <w:lang w:eastAsia="zh-CN"/>
        </w:rPr>
        <w:t>的阻值是：</w:t>
      </w:r>
      <w:r>
        <w:rPr>
          <w:i/>
          <w:color w:val="000000"/>
          <w:lang w:eastAsia="zh-CN"/>
        </w:rPr>
        <w:t>R</w:t>
      </w:r>
      <w:r>
        <w:rPr>
          <w:color w:val="000000"/>
          <w:vertAlign w:val="subscript"/>
          <w:lang w:eastAsia="zh-CN"/>
        </w:rPr>
        <w:t>1</w:t>
      </w:r>
      <w:r>
        <w:rPr>
          <w:i/>
          <w:color w:val="000000"/>
          <w:lang w:eastAsia="zh-CN"/>
        </w:rPr>
        <w:t>=U/I</w:t>
      </w:r>
      <w:r>
        <w:rPr>
          <w:color w:val="000000"/>
          <w:lang w:eastAsia="zh-CN"/>
        </w:rPr>
        <w:t>=2V/0.2A=10</w:t>
      </w:r>
      <w:r>
        <w:rPr>
          <w:color w:val="000000"/>
        </w:rPr>
        <w:t>Ω</w:t>
      </w:r>
      <w:r>
        <w:rPr>
          <w:color w:val="000000"/>
          <w:lang w:eastAsia="zh-CN"/>
        </w:rPr>
        <w:t>；只进行了一次实验，只测出了一组实验数据，得出的结论不可靠，应采用多次测量求平均值</w:t>
      </w:r>
      <w:r>
        <w:rPr>
          <w:color w:val="000000"/>
          <w:lang w:eastAsia="zh-CN"/>
        </w:rPr>
        <w:t>，以减小实验的误差</w:t>
      </w:r>
      <w:r>
        <w:rPr>
          <w:color w:val="000000"/>
          <w:lang w:eastAsia="zh-CN"/>
        </w:rPr>
        <w:t xml:space="preserve"> . </w:t>
      </w:r>
      <w:r>
        <w:rPr>
          <w:lang w:eastAsia="zh-CN"/>
        </w:rPr>
        <w:br/>
      </w:r>
      <w:r>
        <w:rPr>
          <w:color w:val="000000"/>
          <w:lang w:eastAsia="zh-CN"/>
        </w:rPr>
        <w:t>故答案为：（</w:t>
      </w:r>
      <w:r>
        <w:rPr>
          <w:color w:val="000000"/>
          <w:lang w:eastAsia="zh-CN"/>
        </w:rPr>
        <w:t>1</w:t>
      </w:r>
      <w:r>
        <w:rPr>
          <w:color w:val="000000"/>
          <w:lang w:eastAsia="zh-CN"/>
        </w:rPr>
        <w:t>）见解答；（</w:t>
      </w:r>
      <w:r>
        <w:rPr>
          <w:color w:val="000000"/>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处断路或</w:t>
      </w:r>
      <w:r>
        <w:rPr>
          <w:color w:val="000000"/>
          <w:lang w:eastAsia="zh-CN"/>
        </w:rPr>
        <w:t>R</w:t>
      </w:r>
      <w:r>
        <w:rPr>
          <w:color w:val="000000"/>
          <w:vertAlign w:val="subscript"/>
          <w:lang w:eastAsia="zh-CN"/>
        </w:rPr>
        <w:t>2</w:t>
      </w:r>
      <w:r>
        <w:rPr>
          <w:color w:val="000000"/>
          <w:lang w:eastAsia="zh-CN"/>
        </w:rPr>
        <w:t>处短路；（</w:t>
      </w:r>
      <w:r>
        <w:rPr>
          <w:color w:val="000000"/>
          <w:lang w:eastAsia="zh-CN"/>
        </w:rPr>
        <w:t>3</w:t>
      </w:r>
      <w:r>
        <w:rPr>
          <w:color w:val="000000"/>
          <w:lang w:eastAsia="zh-CN"/>
        </w:rPr>
        <w:t>）增大；</w:t>
      </w:r>
      <w:r>
        <w:rPr>
          <w:color w:val="000000"/>
          <w:lang w:eastAsia="zh-CN"/>
        </w:rPr>
        <w:t>10</w:t>
      </w:r>
      <w:r>
        <w:rPr>
          <w:color w:val="000000"/>
          <w:lang w:eastAsia="zh-CN"/>
        </w:rPr>
        <w:t>；没有多次测量求平均值</w:t>
      </w:r>
      <w:r>
        <w:rPr>
          <w:color w:val="000000"/>
          <w:lang w:eastAsia="zh-CN"/>
        </w:rPr>
        <w:t xml:space="preserve"> .</w:t>
      </w:r>
      <w:r>
        <w:rPr>
          <w:lang w:eastAsia="zh-CN"/>
        </w:rPr>
        <w:br/>
      </w:r>
      <w:r>
        <w:rPr>
          <w:color w:val="000000"/>
          <w:lang w:eastAsia="zh-CN"/>
        </w:rPr>
        <w:t>【分析】（</w:t>
      </w:r>
      <w:r>
        <w:rPr>
          <w:color w:val="000000"/>
          <w:lang w:eastAsia="zh-CN"/>
        </w:rPr>
        <w:t>1</w:t>
      </w:r>
      <w:r>
        <w:rPr>
          <w:color w:val="000000"/>
          <w:lang w:eastAsia="zh-CN"/>
        </w:rPr>
        <w:t>）根据题意可知，电流表应与电阻、滑动变阻器、电流表串联，电压表并联在电阻的两端，根据电源电压选择电压表的量程，利用欧姆定律求出电路中电流的大约值，再选择电流表的量程；</w:t>
      </w:r>
      <w:r>
        <w:rPr>
          <w:lang w:eastAsia="zh-CN"/>
        </w:rPr>
        <w:br/>
      </w:r>
      <w:r>
        <w:rPr>
          <w:color w:val="000000"/>
          <w:lang w:eastAsia="zh-CN"/>
        </w:rPr>
        <w:t>（</w:t>
      </w:r>
      <w:r>
        <w:rPr>
          <w:color w:val="000000"/>
          <w:lang w:eastAsia="zh-CN"/>
        </w:rPr>
        <w:t>2</w:t>
      </w:r>
      <w:r>
        <w:rPr>
          <w:color w:val="000000"/>
          <w:lang w:eastAsia="zh-CN"/>
        </w:rPr>
        <w:t>）</w:t>
      </w:r>
      <w:r>
        <w:rPr>
          <w:color w:val="000000"/>
          <w:lang w:eastAsia="zh-CN"/>
        </w:rPr>
        <w:t>R</w:t>
      </w:r>
      <w:r>
        <w:rPr>
          <w:color w:val="000000"/>
          <w:vertAlign w:val="subscript"/>
          <w:lang w:eastAsia="zh-CN"/>
        </w:rPr>
        <w:t>1</w:t>
      </w:r>
      <w:r>
        <w:rPr>
          <w:color w:val="000000"/>
          <w:lang w:eastAsia="zh-CN"/>
        </w:rPr>
        <w:t>处断路时，电压表被串联到电路中，测电源电压；</w:t>
      </w:r>
      <w:r>
        <w:rPr>
          <w:color w:val="000000"/>
          <w:lang w:eastAsia="zh-CN"/>
        </w:rPr>
        <w:t>R</w:t>
      </w:r>
      <w:r>
        <w:rPr>
          <w:color w:val="000000"/>
          <w:vertAlign w:val="subscript"/>
          <w:lang w:eastAsia="zh-CN"/>
        </w:rPr>
        <w:t>2</w:t>
      </w:r>
      <w:r>
        <w:rPr>
          <w:color w:val="000000"/>
          <w:lang w:eastAsia="zh-CN"/>
        </w:rPr>
        <w:t>处短路时，电路为电阻</w:t>
      </w:r>
      <w:r>
        <w:rPr>
          <w:color w:val="000000"/>
          <w:lang w:eastAsia="zh-CN"/>
        </w:rPr>
        <w:t>R</w:t>
      </w:r>
      <w:r>
        <w:rPr>
          <w:color w:val="000000"/>
          <w:vertAlign w:val="subscript"/>
          <w:lang w:eastAsia="zh-CN"/>
        </w:rPr>
        <w:t>1</w:t>
      </w:r>
      <w:r>
        <w:rPr>
          <w:color w:val="000000"/>
          <w:lang w:eastAsia="zh-CN"/>
        </w:rPr>
        <w:t>的简单电路，它两端的电压即为电源电压；</w:t>
      </w:r>
      <w:r>
        <w:rPr>
          <w:lang w:eastAsia="zh-CN"/>
        </w:rPr>
        <w:br/>
      </w:r>
      <w:r>
        <w:rPr>
          <w:color w:val="000000"/>
          <w:lang w:eastAsia="zh-CN"/>
        </w:rPr>
        <w:t>（</w:t>
      </w:r>
      <w:r>
        <w:rPr>
          <w:color w:val="000000"/>
          <w:lang w:eastAsia="zh-CN"/>
        </w:rPr>
        <w:t>3</w:t>
      </w:r>
      <w:r>
        <w:rPr>
          <w:color w:val="000000"/>
          <w:lang w:eastAsia="zh-CN"/>
        </w:rPr>
        <w:t>）向左移动滑片，滑动变阻器的电阻减小，它两端的电压变小，灯泡两端的电压变大；根据电表的量程读出电压和电流值，再利用欧姆定律计算出电阻值，实验中，为减小误差要多次测量求平均值</w:t>
      </w:r>
      <w:r>
        <w:rPr>
          <w:color w:val="000000"/>
          <w:lang w:eastAsia="zh-CN"/>
        </w:rPr>
        <w:t xml:space="preserve"> .</w:t>
      </w:r>
    </w:p>
    <w:p w:rsidR="00FB314A" w:rsidRDefault="009967BC">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）将电压表并联在了滑动变阻器两端</w:t>
      </w:r>
      <w:r>
        <w:rPr>
          <w:lang w:eastAsia="zh-CN"/>
        </w:rPr>
        <w:br/>
      </w:r>
      <w:r>
        <w:rPr>
          <w:color w:val="000000"/>
          <w:lang w:eastAsia="zh-CN"/>
        </w:rPr>
        <w:t>（</w:t>
      </w:r>
      <w:r>
        <w:rPr>
          <w:color w:val="000000"/>
          <w:lang w:eastAsia="zh-CN"/>
        </w:rPr>
        <w:t>2</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40"/>
        <w:gridCol w:w="660"/>
        <w:gridCol w:w="660"/>
        <w:gridCol w:w="660"/>
        <w:gridCol w:w="660"/>
      </w:tblGrid>
      <w:tr w:rsidR="0060199A">
        <w:trPr>
          <w:trHeight w:val="30"/>
        </w:trPr>
        <w:tc>
          <w:tcPr>
            <w:tcW w:w="2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物理量</w:t>
            </w:r>
            <w:r>
              <w:br/>
            </w:r>
            <w:r>
              <w:rPr>
                <w:color w:val="000000"/>
              </w:rPr>
              <w:t>实验序号</w:t>
            </w:r>
          </w:p>
        </w:tc>
        <w:tc>
          <w:tcPr>
            <w:tcW w:w="4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电压</w:t>
            </w:r>
            <w:r>
              <w:br/>
            </w:r>
            <w:r>
              <w:rPr>
                <w:color w:val="000000"/>
              </w:rPr>
              <w:t>（伏）</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电流</w:t>
            </w:r>
            <w:r>
              <w:br/>
            </w:r>
            <w:r>
              <w:rPr>
                <w:color w:val="000000"/>
              </w:rPr>
              <w:t>（安）</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电阻</w:t>
            </w:r>
            <w:r>
              <w:br/>
            </w:r>
            <w:r>
              <w:rPr>
                <w:color w:val="000000"/>
              </w:rPr>
              <w:t>（欧）</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电阻平均值（欧）</w:t>
            </w:r>
          </w:p>
        </w:tc>
      </w:tr>
      <w:tr w:rsidR="0060199A">
        <w:trPr>
          <w:trHeight w:val="30"/>
        </w:trPr>
        <w:tc>
          <w:tcPr>
            <w:tcW w:w="2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1</w:t>
            </w:r>
          </w:p>
        </w:tc>
        <w:tc>
          <w:tcPr>
            <w:tcW w:w="4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5</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25</w:t>
            </w:r>
          </w:p>
        </w:tc>
        <w:tc>
          <w:tcPr>
            <w:tcW w:w="570" w:type="dxa"/>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24.4</w:t>
            </w:r>
          </w:p>
        </w:tc>
      </w:tr>
      <w:tr w:rsidR="0060199A">
        <w:trPr>
          <w:trHeight w:val="30"/>
        </w:trPr>
        <w:tc>
          <w:tcPr>
            <w:tcW w:w="2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2</w:t>
            </w:r>
          </w:p>
        </w:tc>
        <w:tc>
          <w:tcPr>
            <w:tcW w:w="4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5.5</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0.22</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25</w:t>
            </w:r>
          </w:p>
        </w:tc>
        <w:tc>
          <w:tcPr>
            <w:tcW w:w="0" w:type="auto"/>
            <w:vMerge/>
            <w:tcBorders>
              <w:top w:val="nil"/>
              <w:left w:val="outset" w:sz="8" w:space="0" w:color="000000"/>
              <w:bottom w:val="outset" w:sz="8" w:space="0" w:color="000000"/>
              <w:right w:val="outset" w:sz="8" w:space="0" w:color="000000"/>
            </w:tcBorders>
          </w:tcPr>
          <w:p w:rsidR="00FB314A" w:rsidRDefault="009967BC"/>
        </w:tc>
      </w:tr>
      <w:tr w:rsidR="0060199A">
        <w:trPr>
          <w:trHeight w:val="30"/>
        </w:trPr>
        <w:tc>
          <w:tcPr>
            <w:tcW w:w="22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3</w:t>
            </w:r>
          </w:p>
        </w:tc>
        <w:tc>
          <w:tcPr>
            <w:tcW w:w="43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6</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0.26</w:t>
            </w:r>
          </w:p>
        </w:tc>
        <w:tc>
          <w:tcPr>
            <w:tcW w:w="57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FB314A" w:rsidRDefault="009967BC">
            <w:pPr>
              <w:spacing w:after="0"/>
            </w:pPr>
            <w:r>
              <w:rPr>
                <w:color w:val="000000"/>
              </w:rPr>
              <w:t>23.1</w:t>
            </w:r>
          </w:p>
        </w:tc>
        <w:tc>
          <w:tcPr>
            <w:tcW w:w="0" w:type="auto"/>
            <w:vMerge/>
            <w:tcBorders>
              <w:top w:val="nil"/>
              <w:left w:val="outset" w:sz="8" w:space="0" w:color="000000"/>
              <w:bottom w:val="outset" w:sz="8" w:space="0" w:color="000000"/>
              <w:right w:val="outset" w:sz="8" w:space="0" w:color="000000"/>
            </w:tcBorders>
          </w:tcPr>
          <w:p w:rsidR="00FB314A" w:rsidRDefault="009967BC"/>
        </w:tc>
      </w:tr>
    </w:tbl>
    <w:p w:rsidR="00FB314A" w:rsidRDefault="009967BC">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）伏安法测电阻的电路为串联电路，部分电路如下图所示：</w:t>
      </w:r>
      <w:r>
        <w:rPr>
          <w:lang w:eastAsia="zh-CN"/>
        </w:rPr>
        <w:br/>
      </w:r>
      <w:r w:rsidR="00231917">
        <w:rPr>
          <w:noProof/>
          <w:lang w:eastAsia="zh-CN"/>
        </w:rPr>
        <w:pict>
          <v:shape id="图片 87" o:spid="_x0000_i1111" type="#_x0000_t75" style="width:90.75pt;height:74.25pt;visibility:visible;mso-wrap-style:square">
            <v:imagedata r:id="rId68" o:title=""/>
          </v:shape>
        </w:pict>
      </w:r>
      <w:r>
        <w:rPr>
          <w:lang w:eastAsia="zh-CN"/>
        </w:rPr>
        <w:br/>
      </w:r>
      <w:r>
        <w:rPr>
          <w:color w:val="000000"/>
          <w:lang w:eastAsia="zh-CN"/>
        </w:rPr>
        <w:t>开始滑片置于阻值最大位置，电路中电流最小，当滑片移动时，电流表示数增大，</w:t>
      </w:r>
      <w:r>
        <w:rPr>
          <w:color w:val="000000"/>
          <w:lang w:eastAsia="zh-CN"/>
        </w:rPr>
        <w:t>R</w:t>
      </w:r>
      <w:r>
        <w:rPr>
          <w:color w:val="000000"/>
          <w:vertAlign w:val="subscript"/>
          <w:lang w:eastAsia="zh-CN"/>
        </w:rPr>
        <w:t>x</w:t>
      </w:r>
      <w:r>
        <w:rPr>
          <w:color w:val="000000"/>
          <w:lang w:eastAsia="zh-CN"/>
        </w:rPr>
        <w:t>两端电压</w:t>
      </w:r>
      <w:r w:rsidR="00231917">
        <w:rPr>
          <w:noProof/>
          <w:lang w:eastAsia="zh-CN"/>
        </w:rPr>
        <w:pict>
          <v:shape id="图片 88" o:spid="_x0000_i1112" type="#_x0000_t75" style="width:44.25pt;height:18pt;visibility:visible;mso-wrap-style:square">
            <v:imagedata r:id="rId69" o:title=""/>
          </v:shape>
        </w:pict>
      </w:r>
      <w:r>
        <w:rPr>
          <w:color w:val="000000"/>
          <w:lang w:eastAsia="zh-CN"/>
        </w:rPr>
        <w:t>，也应该增大，</w:t>
      </w:r>
      <w:r>
        <w:rPr>
          <w:color w:val="000000"/>
          <w:lang w:eastAsia="zh-CN"/>
        </w:rPr>
        <w:t>R</w:t>
      </w:r>
      <w:r>
        <w:rPr>
          <w:color w:val="000000"/>
          <w:vertAlign w:val="subscript"/>
          <w:lang w:eastAsia="zh-CN"/>
        </w:rPr>
        <w:t>0</w:t>
      </w:r>
      <w:r>
        <w:rPr>
          <w:color w:val="000000"/>
          <w:lang w:eastAsia="zh-CN"/>
        </w:rPr>
        <w:t>两端电压</w:t>
      </w:r>
      <w:r w:rsidR="00231917">
        <w:rPr>
          <w:noProof/>
          <w:lang w:eastAsia="zh-CN"/>
        </w:rPr>
        <w:pict>
          <v:shape id="图片 89" o:spid="_x0000_i1113" type="#_x0000_t75" style="width:60.75pt;height:18pt;visibility:visible;mso-wrap-style:square">
            <v:imagedata r:id="rId70" o:title=""/>
          </v:shape>
        </w:pict>
      </w:r>
      <w:r>
        <w:rPr>
          <w:color w:val="000000"/>
          <w:lang w:eastAsia="zh-CN"/>
        </w:rPr>
        <w:t>，减小，所以结合题目中的叙述</w:t>
      </w:r>
      <w:r>
        <w:rPr>
          <w:color w:val="000000"/>
          <w:lang w:eastAsia="zh-CN"/>
        </w:rPr>
        <w:t>“</w:t>
      </w:r>
      <w:r>
        <w:rPr>
          <w:color w:val="000000"/>
          <w:lang w:eastAsia="zh-CN"/>
        </w:rPr>
        <w:t>当他移动变阻器的滑片时，观察到电流表示数变大、电压表示数变小</w:t>
      </w:r>
      <w:r>
        <w:rPr>
          <w:color w:val="000000"/>
          <w:lang w:eastAsia="zh-CN"/>
        </w:rPr>
        <w:t>”</w:t>
      </w:r>
      <w:r>
        <w:rPr>
          <w:color w:val="000000"/>
          <w:lang w:eastAsia="zh-CN"/>
        </w:rPr>
        <w:t>可知，电压表是并联在滑动变阻器两端了；</w:t>
      </w:r>
      <w:r>
        <w:rPr>
          <w:lang w:eastAsia="zh-CN"/>
        </w:rPr>
        <w:br/>
      </w:r>
      <w:r>
        <w:rPr>
          <w:color w:val="000000"/>
          <w:lang w:eastAsia="zh-CN"/>
        </w:rPr>
        <w:t>（</w:t>
      </w:r>
      <w:r>
        <w:rPr>
          <w:color w:val="000000"/>
          <w:lang w:eastAsia="zh-CN"/>
        </w:rPr>
        <w:t>2</w:t>
      </w:r>
      <w:r>
        <w:rPr>
          <w:color w:val="000000"/>
          <w:lang w:eastAsia="zh-CN"/>
        </w:rPr>
        <w:t>）由</w:t>
      </w:r>
      <w:r>
        <w:rPr>
          <w:color w:val="000000"/>
          <w:lang w:eastAsia="zh-CN"/>
        </w:rPr>
        <w:t>ab</w:t>
      </w:r>
      <w:r>
        <w:rPr>
          <w:color w:val="000000"/>
          <w:lang w:eastAsia="zh-CN"/>
        </w:rPr>
        <w:t>两图可知：滑动变阻器接入电路的阻值最大时，</w:t>
      </w:r>
      <w:r w:rsidR="00231917">
        <w:rPr>
          <w:noProof/>
          <w:lang w:eastAsia="zh-CN"/>
        </w:rPr>
        <w:pict>
          <v:shape id="图片 90" o:spid="_x0000_i1114" type="#_x0000_t75" style="width:45pt;height:14.25pt;visibility:visible;mso-wrap-style:square">
            <v:imagedata r:id="rId71" o:title=""/>
          </v:shape>
        </w:pict>
      </w:r>
      <w:r>
        <w:rPr>
          <w:color w:val="000000"/>
          <w:lang w:eastAsia="zh-CN"/>
        </w:rPr>
        <w:t>，</w:t>
      </w:r>
      <w:r w:rsidR="00231917">
        <w:rPr>
          <w:noProof/>
          <w:lang w:eastAsia="zh-CN"/>
        </w:rPr>
        <w:pict>
          <v:shape id="图片 91" o:spid="_x0000_i1115" type="#_x0000_t75" style="width:41.25pt;height:18pt;visibility:visible;mso-wrap-style:square">
            <v:imagedata r:id="rId72" o:title=""/>
          </v:shape>
        </w:pict>
      </w:r>
      <w:r>
        <w:rPr>
          <w:color w:val="000000"/>
          <w:lang w:eastAsia="zh-CN"/>
        </w:rPr>
        <w:t>，则</w:t>
      </w:r>
      <w:r w:rsidR="00231917">
        <w:rPr>
          <w:noProof/>
          <w:lang w:eastAsia="zh-CN"/>
        </w:rPr>
        <w:pict>
          <v:shape id="图片 92" o:spid="_x0000_i1116" type="#_x0000_t75" style="width:107.25pt;height:30.75pt;visibility:visible;mso-wrap-style:square">
            <v:imagedata r:id="rId73" o:title=""/>
          </v:shape>
        </w:pict>
      </w:r>
      <w:r>
        <w:rPr>
          <w:color w:val="000000"/>
          <w:lang w:eastAsia="zh-CN"/>
        </w:rPr>
        <w:t>由表格中第二次的实验数据推断，改正后的电路中电压表使用的是</w:t>
      </w:r>
      <w:r>
        <w:rPr>
          <w:color w:val="000000"/>
          <w:lang w:eastAsia="zh-CN"/>
        </w:rPr>
        <w:t>0-15V</w:t>
      </w:r>
      <w:r>
        <w:rPr>
          <w:color w:val="000000"/>
          <w:lang w:eastAsia="zh-CN"/>
        </w:rPr>
        <w:t>的量程，它测量的是</w:t>
      </w:r>
      <w:r>
        <w:rPr>
          <w:color w:val="000000"/>
          <w:lang w:eastAsia="zh-CN"/>
        </w:rPr>
        <w:t>R</w:t>
      </w:r>
      <w:r>
        <w:rPr>
          <w:color w:val="000000"/>
          <w:vertAlign w:val="subscript"/>
          <w:lang w:eastAsia="zh-CN"/>
        </w:rPr>
        <w:t>x</w:t>
      </w:r>
      <w:r>
        <w:rPr>
          <w:color w:val="000000"/>
          <w:lang w:eastAsia="zh-CN"/>
        </w:rPr>
        <w:t>两端的电</w:t>
      </w:r>
      <w:r>
        <w:rPr>
          <w:color w:val="000000"/>
          <w:lang w:eastAsia="zh-CN"/>
        </w:rPr>
        <w:lastRenderedPageBreak/>
        <w:t>压，所以滑动变阻器接入电路阻值最大时，</w:t>
      </w:r>
      <w:r w:rsidR="00231917">
        <w:rPr>
          <w:noProof/>
          <w:lang w:eastAsia="zh-CN"/>
        </w:rPr>
        <w:pict>
          <v:shape id="图片 93" o:spid="_x0000_i1117" type="#_x0000_t75" style="width:42.75pt;height:18pt;visibility:visible;mso-wrap-style:square">
            <v:imagedata r:id="rId74" o:title=""/>
          </v:shape>
        </w:pict>
      </w:r>
      <w:r>
        <w:rPr>
          <w:color w:val="000000"/>
          <w:lang w:eastAsia="zh-CN"/>
        </w:rPr>
        <w:t>，</w:t>
      </w:r>
      <w:r w:rsidR="00231917">
        <w:rPr>
          <w:noProof/>
          <w:lang w:eastAsia="zh-CN"/>
        </w:rPr>
        <w:pict>
          <v:shape id="图片 94" o:spid="_x0000_i1118" type="#_x0000_t75" style="width:41.25pt;height:18pt;visibility:visible;mso-wrap-style:square">
            <v:imagedata r:id="rId72" o:title=""/>
          </v:shape>
        </w:pict>
      </w:r>
      <w:r>
        <w:rPr>
          <w:color w:val="000000"/>
          <w:lang w:eastAsia="zh-CN"/>
        </w:rPr>
        <w:t>，</w:t>
      </w:r>
      <w:r w:rsidR="00231917">
        <w:rPr>
          <w:noProof/>
          <w:lang w:eastAsia="zh-CN"/>
        </w:rPr>
        <w:pict>
          <v:shape id="图片 95" o:spid="_x0000_i1119" type="#_x0000_t75" style="width:45pt;height:14.25pt;visibility:visible;mso-wrap-style:square">
            <v:imagedata r:id="rId71" o:title=""/>
          </v:shape>
        </w:pict>
      </w:r>
      <w:r>
        <w:rPr>
          <w:color w:val="000000"/>
          <w:lang w:eastAsia="zh-CN"/>
        </w:rPr>
        <w:t>，则</w:t>
      </w:r>
      <w:r w:rsidR="00231917">
        <w:rPr>
          <w:noProof/>
          <w:lang w:eastAsia="zh-CN"/>
        </w:rPr>
        <w:pict>
          <v:shape id="图片 96" o:spid="_x0000_i1120" type="#_x0000_t75" style="width:138pt;height:18pt;visibility:visible;mso-wrap-style:square">
            <v:imagedata r:id="rId75" o:title=""/>
          </v:shape>
        </w:pict>
      </w:r>
      <w:r>
        <w:rPr>
          <w:lang w:eastAsia="zh-CN"/>
        </w:rPr>
        <w:br/>
      </w:r>
      <w:r w:rsidR="00231917">
        <w:rPr>
          <w:noProof/>
          <w:lang w:eastAsia="zh-CN"/>
        </w:rPr>
        <w:pict>
          <v:shape id="图片 97" o:spid="_x0000_i1121" type="#_x0000_t75" style="width:113.25pt;height:30.75pt;visibility:visible;mso-wrap-style:square">
            <v:imagedata r:id="rId76" o:title=""/>
          </v:shape>
        </w:pict>
      </w:r>
      <w:r>
        <w:rPr>
          <w:color w:val="000000"/>
          <w:lang w:eastAsia="zh-CN"/>
        </w:rPr>
        <w:t>；</w:t>
      </w:r>
      <w:r>
        <w:rPr>
          <w:lang w:eastAsia="zh-CN"/>
        </w:rPr>
        <w:br/>
      </w:r>
      <w:r>
        <w:rPr>
          <w:color w:val="000000"/>
          <w:lang w:eastAsia="zh-CN"/>
        </w:rPr>
        <w:t>当电路中电流最大时，滑动变阻器接入电路的阻值为</w:t>
      </w:r>
      <w:r>
        <w:rPr>
          <w:color w:val="000000"/>
          <w:lang w:eastAsia="zh-CN"/>
        </w:rPr>
        <w:t>0</w:t>
      </w:r>
      <w:r>
        <w:rPr>
          <w:color w:val="000000"/>
          <w:lang w:eastAsia="zh-CN"/>
        </w:rPr>
        <w:t>，此时，电路中只有</w:t>
      </w:r>
      <w:r>
        <w:rPr>
          <w:color w:val="000000"/>
          <w:lang w:eastAsia="zh-CN"/>
        </w:rPr>
        <w:t>R</w:t>
      </w:r>
      <w:r>
        <w:rPr>
          <w:color w:val="000000"/>
          <w:vertAlign w:val="subscript"/>
          <w:lang w:eastAsia="zh-CN"/>
        </w:rPr>
        <w:t>x</w:t>
      </w:r>
      <w:r>
        <w:rPr>
          <w:color w:val="000000"/>
          <w:lang w:eastAsia="zh-CN"/>
        </w:rPr>
        <w:t>，</w:t>
      </w:r>
      <w:r w:rsidR="00231917">
        <w:rPr>
          <w:noProof/>
          <w:lang w:eastAsia="zh-CN"/>
        </w:rPr>
        <w:pict>
          <v:shape id="图片 98" o:spid="_x0000_i1122" type="#_x0000_t75" style="width:54pt;height:14.25pt;visibility:visible;mso-wrap-style:square">
            <v:imagedata r:id="rId77" o:title=""/>
          </v:shape>
        </w:pict>
      </w:r>
      <w:r>
        <w:rPr>
          <w:color w:val="000000"/>
          <w:lang w:eastAsia="zh-CN"/>
        </w:rPr>
        <w:t>，</w:t>
      </w:r>
      <w:r w:rsidR="00231917">
        <w:rPr>
          <w:noProof/>
          <w:lang w:eastAsia="zh-CN"/>
        </w:rPr>
        <w:pict>
          <v:shape id="图片 99" o:spid="_x0000_i1123" type="#_x0000_t75" style="width:66.75pt;height:18pt;visibility:visible;mso-wrap-style:square">
            <v:imagedata r:id="rId78" o:title=""/>
          </v:shape>
        </w:pict>
      </w:r>
      <w:r>
        <w:rPr>
          <w:lang w:eastAsia="zh-CN"/>
        </w:rPr>
        <w:br/>
      </w:r>
      <w:r>
        <w:rPr>
          <w:color w:val="000000"/>
          <w:lang w:eastAsia="zh-CN"/>
        </w:rPr>
        <w:t>所以</w:t>
      </w:r>
      <w:r w:rsidR="00231917">
        <w:rPr>
          <w:noProof/>
          <w:lang w:eastAsia="zh-CN"/>
        </w:rPr>
        <w:pict>
          <v:shape id="图片 100" o:spid="_x0000_i1124" type="#_x0000_t75" style="width:135pt;height:30.75pt;visibility:visible;mso-wrap-style:square">
            <v:imagedata r:id="rId79" o:title=""/>
          </v:shape>
        </w:pict>
      </w:r>
      <w:r>
        <w:rPr>
          <w:lang w:eastAsia="zh-CN"/>
        </w:rPr>
        <w:br/>
      </w:r>
      <w:r>
        <w:rPr>
          <w:color w:val="000000"/>
          <w:lang w:eastAsia="zh-CN"/>
        </w:rPr>
        <w:t>电阻</w:t>
      </w:r>
      <w:r>
        <w:rPr>
          <w:color w:val="000000"/>
          <w:lang w:eastAsia="zh-CN"/>
        </w:rPr>
        <w:t>R</w:t>
      </w:r>
      <w:r>
        <w:rPr>
          <w:color w:val="000000"/>
          <w:vertAlign w:val="subscript"/>
          <w:lang w:eastAsia="zh-CN"/>
        </w:rPr>
        <w:t>X</w:t>
      </w:r>
      <w:r>
        <w:rPr>
          <w:color w:val="000000"/>
          <w:lang w:eastAsia="zh-CN"/>
        </w:rPr>
        <w:t>的平均值为</w:t>
      </w:r>
      <w:r w:rsidR="00231917">
        <w:rPr>
          <w:noProof/>
          <w:lang w:eastAsia="zh-CN"/>
        </w:rPr>
        <w:pict>
          <v:shape id="图片 101" o:spid="_x0000_i1125" type="#_x0000_t75" style="width:183.75pt;height:30.75pt;visibility:visible;mso-wrap-style:square">
            <v:imagedata r:id="rId80" o:title=""/>
          </v:shape>
        </w:pict>
      </w:r>
      <w:r>
        <w:rPr>
          <w:lang w:eastAsia="zh-CN"/>
        </w:rPr>
        <w:br/>
      </w:r>
      <w:r>
        <w:rPr>
          <w:color w:val="000000"/>
          <w:lang w:eastAsia="zh-CN"/>
        </w:rPr>
        <w:t>【分析】伏安法测电阻</w:t>
      </w:r>
    </w:p>
    <w:p w:rsidR="00FB314A" w:rsidRDefault="009967BC">
      <w:pPr>
        <w:rPr>
          <w:lang w:eastAsia="zh-CN"/>
        </w:rPr>
      </w:pPr>
      <w:r>
        <w:rPr>
          <w:lang w:eastAsia="zh-CN"/>
        </w:rPr>
        <w:t>四、综合题</w:t>
      </w:r>
    </w:p>
    <w:p w:rsidR="00FB314A" w:rsidRDefault="009967BC">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w:t>
      </w:r>
      <w:r w:rsidR="00231917">
        <w:rPr>
          <w:noProof/>
          <w:lang w:eastAsia="zh-CN"/>
        </w:rPr>
        <w:pict>
          <v:shape id="图片 102" o:spid="_x0000_i1126" type="#_x0000_t75" style="width:180.75pt;height:147.75pt;visibility:visible;mso-wrap-style:square">
            <v:imagedata r:id="rId81" o:title=""/>
          </v:shape>
        </w:pict>
      </w:r>
      <w:r>
        <w:rPr>
          <w:lang w:eastAsia="zh-CN"/>
        </w:rPr>
        <w:br/>
      </w:r>
      <w:r>
        <w:rPr>
          <w:color w:val="000000"/>
          <w:lang w:eastAsia="zh-CN"/>
        </w:rPr>
        <w:t>（</w:t>
      </w:r>
      <w:r>
        <w:rPr>
          <w:color w:val="000000"/>
          <w:lang w:eastAsia="zh-CN"/>
        </w:rPr>
        <w:t>2</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829"/>
        <w:gridCol w:w="1813"/>
        <w:gridCol w:w="1812"/>
        <w:gridCol w:w="1813"/>
        <w:gridCol w:w="1813"/>
      </w:tblGrid>
      <w:tr w:rsidR="0060199A">
        <w:trPr>
          <w:trHeight w:val="1860"/>
        </w:trPr>
        <w:tc>
          <w:tcPr>
            <w:tcW w:w="1829" w:type="dxa"/>
            <w:tcBorders>
              <w:top w:val="outset" w:sz="8" w:space="0" w:color="000000"/>
              <w:left w:val="outset" w:sz="8" w:space="0" w:color="000000"/>
              <w:bottom w:val="outset" w:sz="8" w:space="0" w:color="000000"/>
              <w:right w:val="outset" w:sz="8" w:space="0" w:color="000000"/>
            </w:tcBorders>
            <w:tcMar>
              <w:top w:w="15" w:type="dxa"/>
              <w:left w:w="81" w:type="dxa"/>
              <w:bottom w:w="15" w:type="dxa"/>
              <w:right w:w="81" w:type="dxa"/>
            </w:tcMar>
          </w:tcPr>
          <w:p w:rsidR="00FB314A" w:rsidRDefault="00231917">
            <w:r>
              <w:rPr>
                <w:noProof/>
                <w:lang w:eastAsia="zh-CN"/>
              </w:rPr>
              <w:pict>
                <v:shape id="图片 103" o:spid="_x0000_i1127" type="#_x0000_t75" style="width:48.75pt;height:94.5pt;visibility:visible;mso-wrap-style:square">
                  <v:imagedata r:id="rId82" o:title=""/>
                </v:shape>
              </w:pict>
            </w:r>
          </w:p>
        </w:tc>
        <w:tc>
          <w:tcPr>
            <w:tcW w:w="1813" w:type="dxa"/>
            <w:tcBorders>
              <w:top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电流</w:t>
            </w:r>
            <w:r>
              <w:br/>
            </w:r>
            <w:r>
              <w:rPr>
                <w:color w:val="000000"/>
              </w:rPr>
              <w:t>（安）</w:t>
            </w:r>
          </w:p>
        </w:tc>
        <w:tc>
          <w:tcPr>
            <w:tcW w:w="1812" w:type="dxa"/>
            <w:tcBorders>
              <w:top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电压</w:t>
            </w:r>
            <w:r>
              <w:br/>
            </w:r>
            <w:r>
              <w:rPr>
                <w:color w:val="000000"/>
              </w:rPr>
              <w:t>（伏）</w:t>
            </w:r>
          </w:p>
        </w:tc>
        <w:tc>
          <w:tcPr>
            <w:tcW w:w="1813" w:type="dxa"/>
            <w:tcBorders>
              <w:top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电阻</w:t>
            </w:r>
            <w:r>
              <w:br/>
            </w:r>
            <w:r>
              <w:rPr>
                <w:color w:val="000000"/>
              </w:rPr>
              <w:t>（欧）</w:t>
            </w:r>
          </w:p>
        </w:tc>
        <w:tc>
          <w:tcPr>
            <w:tcW w:w="1813" w:type="dxa"/>
            <w:tcBorders>
              <w:top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电阻的平均值</w:t>
            </w:r>
            <w:r>
              <w:br/>
            </w:r>
            <w:r>
              <w:rPr>
                <w:color w:val="000000"/>
              </w:rPr>
              <w:t>（欧）</w:t>
            </w:r>
          </w:p>
        </w:tc>
      </w:tr>
      <w:tr w:rsidR="0060199A">
        <w:trPr>
          <w:trHeight w:val="15"/>
        </w:trPr>
        <w:tc>
          <w:tcPr>
            <w:tcW w:w="1829" w:type="dxa"/>
            <w:tcBorders>
              <w:left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1</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0.12</w:t>
            </w:r>
          </w:p>
        </w:tc>
        <w:tc>
          <w:tcPr>
            <w:tcW w:w="1812"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3</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25</w:t>
            </w:r>
          </w:p>
        </w:tc>
        <w:tc>
          <w:tcPr>
            <w:tcW w:w="1813" w:type="dxa"/>
            <w:vMerge w:val="restart"/>
            <w:tcBorders>
              <w:bottom w:val="outset" w:sz="8" w:space="0" w:color="000000"/>
              <w:right w:val="outset" w:sz="8" w:space="0" w:color="000000"/>
            </w:tcBorders>
            <w:tcMar>
              <w:top w:w="15" w:type="dxa"/>
              <w:left w:w="81" w:type="dxa"/>
              <w:bottom w:w="15" w:type="dxa"/>
              <w:right w:w="81" w:type="dxa"/>
            </w:tcMar>
            <w:vAlign w:val="center"/>
          </w:tcPr>
          <w:p w:rsidR="00FB314A" w:rsidRDefault="009967BC">
            <w:pPr>
              <w:spacing w:after="0"/>
            </w:pPr>
            <w:r>
              <w:rPr>
                <w:color w:val="000000"/>
              </w:rPr>
              <w:t>25.5</w:t>
            </w:r>
          </w:p>
        </w:tc>
      </w:tr>
      <w:tr w:rsidR="0060199A">
        <w:trPr>
          <w:trHeight w:val="15"/>
        </w:trPr>
        <w:tc>
          <w:tcPr>
            <w:tcW w:w="1829" w:type="dxa"/>
            <w:tcBorders>
              <w:left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2</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0.18</w:t>
            </w:r>
          </w:p>
        </w:tc>
        <w:tc>
          <w:tcPr>
            <w:tcW w:w="1812"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4.5</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25</w:t>
            </w:r>
          </w:p>
        </w:tc>
        <w:tc>
          <w:tcPr>
            <w:tcW w:w="0" w:type="auto"/>
            <w:vMerge/>
            <w:tcBorders>
              <w:top w:val="nil"/>
              <w:bottom w:val="outset" w:sz="8" w:space="0" w:color="000000"/>
              <w:right w:val="outset" w:sz="8" w:space="0" w:color="000000"/>
            </w:tcBorders>
          </w:tcPr>
          <w:p w:rsidR="00FB314A" w:rsidRDefault="009967BC"/>
        </w:tc>
      </w:tr>
      <w:tr w:rsidR="0060199A">
        <w:trPr>
          <w:trHeight w:val="15"/>
        </w:trPr>
        <w:tc>
          <w:tcPr>
            <w:tcW w:w="1829" w:type="dxa"/>
            <w:tcBorders>
              <w:left w:val="outset" w:sz="8" w:space="0" w:color="000000"/>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3</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0.34</w:t>
            </w:r>
          </w:p>
        </w:tc>
        <w:tc>
          <w:tcPr>
            <w:tcW w:w="1812"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9</w:t>
            </w:r>
          </w:p>
        </w:tc>
        <w:tc>
          <w:tcPr>
            <w:tcW w:w="1813" w:type="dxa"/>
            <w:tcBorders>
              <w:bottom w:val="outset" w:sz="8" w:space="0" w:color="000000"/>
              <w:right w:val="outset" w:sz="8" w:space="0" w:color="000000"/>
            </w:tcBorders>
            <w:tcMar>
              <w:top w:w="15" w:type="dxa"/>
              <w:left w:w="81" w:type="dxa"/>
              <w:bottom w:w="15" w:type="dxa"/>
              <w:right w:w="81" w:type="dxa"/>
            </w:tcMar>
          </w:tcPr>
          <w:p w:rsidR="00FB314A" w:rsidRDefault="009967BC">
            <w:pPr>
              <w:spacing w:after="0"/>
            </w:pPr>
            <w:r>
              <w:rPr>
                <w:color w:val="000000"/>
              </w:rPr>
              <w:t>26.5</w:t>
            </w:r>
          </w:p>
        </w:tc>
        <w:tc>
          <w:tcPr>
            <w:tcW w:w="0" w:type="auto"/>
            <w:vMerge/>
            <w:tcBorders>
              <w:top w:val="nil"/>
              <w:bottom w:val="outset" w:sz="8" w:space="0" w:color="000000"/>
              <w:right w:val="outset" w:sz="8" w:space="0" w:color="000000"/>
            </w:tcBorders>
          </w:tcPr>
          <w:p w:rsidR="00FB314A" w:rsidRDefault="009967BC"/>
        </w:tc>
      </w:tr>
    </w:tbl>
    <w:p w:rsidR="00FB314A" w:rsidRDefault="009967B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）根据（</w:t>
      </w:r>
      <w:r>
        <w:rPr>
          <w:color w:val="000000"/>
          <w:lang w:eastAsia="zh-CN"/>
        </w:rPr>
        <w:t>2</w:t>
      </w:r>
      <w:r>
        <w:rPr>
          <w:color w:val="000000"/>
          <w:lang w:eastAsia="zh-CN"/>
        </w:rPr>
        <w:t>）小题可知，电路中的最大电流为</w:t>
      </w:r>
      <w:r>
        <w:rPr>
          <w:color w:val="000000"/>
          <w:lang w:eastAsia="zh-CN"/>
        </w:rPr>
        <w:t>0.6A</w:t>
      </w:r>
      <w:r>
        <w:rPr>
          <w:color w:val="000000"/>
          <w:lang w:eastAsia="zh-CN"/>
        </w:rPr>
        <w:t>，故电流表量程为</w:t>
      </w:r>
      <w:r>
        <w:rPr>
          <w:color w:val="000000"/>
          <w:lang w:eastAsia="zh-CN"/>
        </w:rPr>
        <w:t>0</w:t>
      </w:r>
      <w:r>
        <w:rPr>
          <w:color w:val="000000"/>
          <w:lang w:eastAsia="zh-CN"/>
        </w:rPr>
        <w:t>～</w:t>
      </w:r>
      <w:r>
        <w:rPr>
          <w:color w:val="000000"/>
          <w:lang w:eastAsia="zh-CN"/>
        </w:rPr>
        <w:t>0.6A</w:t>
      </w:r>
      <w:r>
        <w:rPr>
          <w:color w:val="000000"/>
          <w:lang w:eastAsia="zh-CN"/>
        </w:rPr>
        <w:t>；因此将电流表</w:t>
      </w:r>
      <w:r>
        <w:rPr>
          <w:color w:val="000000"/>
          <w:lang w:eastAsia="zh-CN"/>
        </w:rPr>
        <w:t>0.6A</w:t>
      </w:r>
      <w:r>
        <w:rPr>
          <w:color w:val="000000"/>
          <w:lang w:eastAsia="zh-CN"/>
        </w:rPr>
        <w:t>的接线柱与滑动变阻器下面任一接线柱相连。（</w:t>
      </w:r>
      <w:r>
        <w:rPr>
          <w:color w:val="000000"/>
          <w:lang w:eastAsia="zh-CN"/>
        </w:rPr>
        <w:t>2</w:t>
      </w:r>
      <w:r>
        <w:rPr>
          <w:color w:val="000000"/>
          <w:lang w:eastAsia="zh-CN"/>
        </w:rPr>
        <w:t>）刚闭合电键时，滑动变阻器接入电路的阻值最大，根据图</w:t>
      </w:r>
      <w:r>
        <w:rPr>
          <w:color w:val="000000"/>
          <w:lang w:eastAsia="zh-CN"/>
        </w:rPr>
        <w:t>2</w:t>
      </w:r>
      <w:r>
        <w:rPr>
          <w:color w:val="000000"/>
          <w:lang w:eastAsia="zh-CN"/>
        </w:rPr>
        <w:t>（</w:t>
      </w:r>
      <w:r>
        <w:rPr>
          <w:color w:val="000000"/>
          <w:lang w:eastAsia="zh-CN"/>
        </w:rPr>
        <w:t>a</w:t>
      </w:r>
      <w:r>
        <w:rPr>
          <w:color w:val="000000"/>
          <w:lang w:eastAsia="zh-CN"/>
        </w:rPr>
        <w:t>）和实物图可知，电流表量程为</w:t>
      </w:r>
      <w:r>
        <w:rPr>
          <w:color w:val="000000"/>
          <w:lang w:eastAsia="zh-CN"/>
        </w:rPr>
        <w:t>0</w:t>
      </w:r>
      <w:r>
        <w:rPr>
          <w:color w:val="000000"/>
          <w:lang w:eastAsia="zh-CN"/>
        </w:rPr>
        <w:t>～</w:t>
      </w:r>
      <w:r>
        <w:rPr>
          <w:color w:val="000000"/>
          <w:lang w:eastAsia="zh-CN"/>
        </w:rPr>
        <w:t>0.6A</w:t>
      </w:r>
      <w:r>
        <w:rPr>
          <w:color w:val="000000"/>
          <w:lang w:eastAsia="zh-CN"/>
        </w:rPr>
        <w:t>，分度值为</w:t>
      </w:r>
      <w:r>
        <w:rPr>
          <w:color w:val="000000"/>
          <w:lang w:eastAsia="zh-CN"/>
        </w:rPr>
        <w:t>0.02A</w:t>
      </w:r>
      <w:r>
        <w:rPr>
          <w:color w:val="000000"/>
          <w:lang w:eastAsia="zh-CN"/>
        </w:rPr>
        <w:t>，电流表的示数为</w:t>
      </w:r>
      <w:r>
        <w:rPr>
          <w:color w:val="000000"/>
          <w:lang w:eastAsia="zh-CN"/>
        </w:rPr>
        <w:t>0.12A</w:t>
      </w:r>
      <w:r>
        <w:rPr>
          <w:color w:val="000000"/>
          <w:lang w:eastAsia="zh-CN"/>
        </w:rPr>
        <w:t>；此时滑动变阻器两端电压：</w:t>
      </w:r>
      <w:r>
        <w:rPr>
          <w:color w:val="000000"/>
          <w:lang w:eastAsia="zh-CN"/>
        </w:rPr>
        <w:t>U</w:t>
      </w:r>
      <w:r>
        <w:rPr>
          <w:color w:val="000000"/>
          <w:vertAlign w:val="subscript"/>
          <w:lang w:eastAsia="zh-CN"/>
        </w:rPr>
        <w:t>滑</w:t>
      </w:r>
      <w:r>
        <w:rPr>
          <w:color w:val="000000"/>
          <w:lang w:eastAsia="zh-CN"/>
        </w:rPr>
        <w:t>=IR</w:t>
      </w:r>
      <w:r>
        <w:rPr>
          <w:color w:val="000000"/>
          <w:vertAlign w:val="subscript"/>
          <w:lang w:eastAsia="zh-CN"/>
        </w:rPr>
        <w:t>最大</w:t>
      </w:r>
      <w:r>
        <w:rPr>
          <w:color w:val="000000"/>
          <w:lang w:eastAsia="zh-CN"/>
        </w:rPr>
        <w:t>=0.12A×50</w:t>
      </w:r>
      <w:r>
        <w:rPr>
          <w:color w:val="000000"/>
        </w:rPr>
        <w:t>Ω</w:t>
      </w:r>
      <w:r>
        <w:rPr>
          <w:color w:val="000000"/>
          <w:lang w:eastAsia="zh-CN"/>
        </w:rPr>
        <w:t>=6V</w:t>
      </w:r>
      <w:r>
        <w:rPr>
          <w:color w:val="000000"/>
          <w:lang w:eastAsia="zh-CN"/>
        </w:rPr>
        <w:t>，由于串联电路两端电压等于各部分电压之和，所以定值电阻两端电压</w:t>
      </w:r>
      <w:r>
        <w:rPr>
          <w:color w:val="000000"/>
          <w:lang w:eastAsia="zh-CN"/>
        </w:rPr>
        <w:t>U</w:t>
      </w:r>
      <w:r>
        <w:rPr>
          <w:color w:val="000000"/>
          <w:vertAlign w:val="subscript"/>
          <w:lang w:eastAsia="zh-CN"/>
        </w:rPr>
        <w:t>1</w:t>
      </w:r>
      <w:r>
        <w:rPr>
          <w:color w:val="000000"/>
          <w:lang w:eastAsia="zh-CN"/>
        </w:rPr>
        <w:t>=9V-6V=3V</w:t>
      </w:r>
      <w:r>
        <w:rPr>
          <w:color w:val="000000"/>
          <w:lang w:eastAsia="zh-CN"/>
        </w:rPr>
        <w:t>，此时被测电阻的阻值：</w:t>
      </w:r>
      <w:r>
        <w:rPr>
          <w:lang w:eastAsia="zh-CN"/>
        </w:rPr>
        <w:br/>
      </w:r>
      <w:r w:rsidR="00231917">
        <w:rPr>
          <w:noProof/>
          <w:lang w:eastAsia="zh-CN"/>
        </w:rPr>
        <w:lastRenderedPageBreak/>
        <w:pict>
          <v:shape id="图片 104" o:spid="_x0000_i1128" type="#_x0000_t75" style="width:120.75pt;height:33.75pt;visibility:visible;mso-wrap-style:square">
            <v:imagedata r:id="rId83" o:title=""/>
          </v:shape>
        </w:pict>
      </w:r>
      <w:r>
        <w:rPr>
          <w:color w:val="000000"/>
          <w:lang w:eastAsia="zh-CN"/>
        </w:rPr>
        <w:t>；</w:t>
      </w:r>
      <w:r>
        <w:rPr>
          <w:lang w:eastAsia="zh-CN"/>
        </w:rPr>
        <w:br/>
      </w:r>
      <w:r>
        <w:rPr>
          <w:color w:val="000000"/>
          <w:lang w:eastAsia="zh-CN"/>
        </w:rPr>
        <w:t>根据图</w:t>
      </w:r>
      <w:r>
        <w:rPr>
          <w:color w:val="000000"/>
          <w:lang w:eastAsia="zh-CN"/>
        </w:rPr>
        <w:t>2</w:t>
      </w:r>
      <w:r>
        <w:rPr>
          <w:color w:val="000000"/>
          <w:lang w:eastAsia="zh-CN"/>
        </w:rPr>
        <w:t>（</w:t>
      </w:r>
      <w:r>
        <w:rPr>
          <w:color w:val="000000"/>
          <w:lang w:eastAsia="zh-CN"/>
        </w:rPr>
        <w:t>b</w:t>
      </w:r>
      <w:r>
        <w:rPr>
          <w:color w:val="000000"/>
          <w:lang w:eastAsia="zh-CN"/>
        </w:rPr>
        <w:t>）可得，电压表量程为</w:t>
      </w:r>
      <w:r>
        <w:rPr>
          <w:color w:val="000000"/>
          <w:lang w:eastAsia="zh-CN"/>
        </w:rPr>
        <w:t>0</w:t>
      </w:r>
      <w:r>
        <w:rPr>
          <w:color w:val="000000"/>
          <w:lang w:eastAsia="zh-CN"/>
        </w:rPr>
        <w:t>～</w:t>
      </w:r>
      <w:r>
        <w:rPr>
          <w:color w:val="000000"/>
          <w:lang w:eastAsia="zh-CN"/>
        </w:rPr>
        <w:t>3V</w:t>
      </w:r>
      <w:r>
        <w:rPr>
          <w:color w:val="000000"/>
          <w:lang w:eastAsia="zh-CN"/>
        </w:rPr>
        <w:t>，分度值为</w:t>
      </w:r>
      <w:r>
        <w:rPr>
          <w:color w:val="000000"/>
          <w:lang w:eastAsia="zh-CN"/>
        </w:rPr>
        <w:t>0.1V</w:t>
      </w:r>
      <w:r>
        <w:rPr>
          <w:color w:val="000000"/>
          <w:lang w:eastAsia="zh-CN"/>
        </w:rPr>
        <w:t>，故电压表示数为</w:t>
      </w:r>
      <w:r>
        <w:rPr>
          <w:color w:val="000000"/>
          <w:lang w:eastAsia="zh-CN"/>
        </w:rPr>
        <w:t>4.5V</w:t>
      </w:r>
      <w:r>
        <w:rPr>
          <w:color w:val="000000"/>
          <w:lang w:eastAsia="zh-CN"/>
        </w:rPr>
        <w:t>，则此时电路中的电流为</w:t>
      </w:r>
      <w:r>
        <w:rPr>
          <w:color w:val="000000"/>
          <w:lang w:eastAsia="zh-CN"/>
        </w:rPr>
        <w:t>0.12A+0.06A=0.18A</w:t>
      </w:r>
      <w:r>
        <w:rPr>
          <w:color w:val="000000"/>
          <w:lang w:eastAsia="zh-CN"/>
        </w:rPr>
        <w:t>，被测电阻的阻值：</w:t>
      </w:r>
      <w:r w:rsidR="00231917">
        <w:rPr>
          <w:noProof/>
          <w:lang w:eastAsia="zh-CN"/>
        </w:rPr>
        <w:pict>
          <v:shape id="图片 105" o:spid="_x0000_i1129" type="#_x0000_t75" style="width:123pt;height:33.75pt;visibility:visible;mso-wrap-style:square">
            <v:imagedata r:id="rId84" o:title=""/>
          </v:shape>
        </w:pict>
      </w:r>
      <w:r>
        <w:rPr>
          <w:color w:val="000000"/>
          <w:lang w:eastAsia="zh-CN"/>
        </w:rPr>
        <w:t> </w:t>
      </w:r>
      <w:r>
        <w:rPr>
          <w:color w:val="000000"/>
          <w:lang w:eastAsia="zh-CN"/>
        </w:rPr>
        <w:t>；</w:t>
      </w:r>
      <w:r>
        <w:rPr>
          <w:lang w:eastAsia="zh-CN"/>
        </w:rPr>
        <w:br/>
      </w:r>
      <w:r>
        <w:rPr>
          <w:color w:val="000000"/>
          <w:lang w:eastAsia="zh-CN"/>
        </w:rPr>
        <w:t>当电路中的电流为最大值</w:t>
      </w:r>
      <w:r>
        <w:rPr>
          <w:color w:val="000000"/>
          <w:lang w:eastAsia="zh-CN"/>
        </w:rPr>
        <w:t>0</w:t>
      </w:r>
      <w:r>
        <w:rPr>
          <w:color w:val="000000"/>
          <w:lang w:eastAsia="zh-CN"/>
        </w:rPr>
        <w:t>.34A</w:t>
      </w:r>
      <w:r>
        <w:rPr>
          <w:color w:val="000000"/>
          <w:lang w:eastAsia="zh-CN"/>
        </w:rPr>
        <w:t>时，滑动变阻器接入电路中的电流为零，电压表示数等于电源电压</w:t>
      </w:r>
      <w:r>
        <w:rPr>
          <w:color w:val="000000"/>
          <w:lang w:eastAsia="zh-CN"/>
        </w:rPr>
        <w:t>9V</w:t>
      </w:r>
      <w:r>
        <w:rPr>
          <w:color w:val="000000"/>
          <w:lang w:eastAsia="zh-CN"/>
        </w:rPr>
        <w:t>，故此时被测电阻的阻值：</w:t>
      </w:r>
      <w:r w:rsidR="00231917">
        <w:rPr>
          <w:noProof/>
          <w:lang w:eastAsia="zh-CN"/>
        </w:rPr>
        <w:pict>
          <v:shape id="图片 106" o:spid="_x0000_i1130" type="#_x0000_t75" style="width:132pt;height:33.75pt;visibility:visible;mso-wrap-style:square">
            <v:imagedata r:id="rId85" o:title=""/>
          </v:shape>
        </w:pict>
      </w:r>
      <w:r>
        <w:rPr>
          <w:lang w:eastAsia="zh-CN"/>
        </w:rPr>
        <w:br/>
      </w:r>
      <w:r>
        <w:rPr>
          <w:color w:val="000000"/>
          <w:lang w:eastAsia="zh-CN"/>
        </w:rPr>
        <w:t>电阻的平均值：</w:t>
      </w:r>
      <w:r w:rsidR="00231917">
        <w:rPr>
          <w:noProof/>
          <w:lang w:eastAsia="zh-CN"/>
        </w:rPr>
        <w:pict>
          <v:shape id="图片 107" o:spid="_x0000_i1131" type="#_x0000_t75" style="width:165.75pt;height:30.75pt;visibility:visible;mso-wrap-style:square">
            <v:imagedata r:id="rId86" o:title=""/>
          </v:shape>
        </w:pict>
      </w:r>
      <w:r>
        <w:rPr>
          <w:lang w:eastAsia="zh-CN"/>
        </w:rPr>
        <w:br/>
      </w:r>
      <w:r>
        <w:rPr>
          <w:color w:val="000000"/>
          <w:lang w:eastAsia="zh-CN"/>
        </w:rPr>
        <w:t>【点评】伏安法测电阻</w:t>
      </w:r>
    </w:p>
    <w:sectPr w:rsidR="00FB314A" w:rsidSect="0060199A">
      <w:headerReference w:type="even" r:id="rId87"/>
      <w:headerReference w:type="default" r:id="rId88"/>
      <w:footerReference w:type="default" r:id="rId89"/>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7BC" w:rsidRDefault="009967BC" w:rsidP="0060199A">
      <w:pPr>
        <w:spacing w:after="0" w:line="240" w:lineRule="auto"/>
      </w:pPr>
      <w:r>
        <w:separator/>
      </w:r>
    </w:p>
  </w:endnote>
  <w:endnote w:type="continuationSeparator" w:id="1">
    <w:p w:rsidR="009967BC" w:rsidRDefault="009967BC" w:rsidP="00601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14A" w:rsidRDefault="009967BC">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7BC" w:rsidRDefault="009967BC" w:rsidP="0060199A">
      <w:pPr>
        <w:spacing w:after="0" w:line="240" w:lineRule="auto"/>
      </w:pPr>
      <w:r>
        <w:separator/>
      </w:r>
    </w:p>
  </w:footnote>
  <w:footnote w:type="continuationSeparator" w:id="1">
    <w:p w:rsidR="009967BC" w:rsidRDefault="009967BC" w:rsidP="006019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14A" w:rsidRDefault="0060199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FB314A" w:rsidRDefault="009967B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FB314A" w:rsidRDefault="009967BC" w:rsidP="00231917">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FB314A" w:rsidRDefault="009967B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14A" w:rsidRDefault="00231917">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249D0"/>
    <w:multiLevelType w:val="hybridMultilevel"/>
    <w:tmpl w:val="C5F019F6"/>
    <w:lvl w:ilvl="0" w:tplc="5FB626EE">
      <w:start w:val="1"/>
      <w:numFmt w:val="bullet"/>
      <w:lvlText w:val=""/>
      <w:lvlJc w:val="left"/>
      <w:pPr>
        <w:ind w:left="720" w:hanging="360"/>
      </w:pPr>
      <w:rPr>
        <w:rFonts w:ascii="Symbol" w:hAnsi="Symbol" w:hint="default"/>
      </w:rPr>
    </w:lvl>
    <w:lvl w:ilvl="1" w:tplc="01D0C28E" w:tentative="1">
      <w:start w:val="1"/>
      <w:numFmt w:val="bullet"/>
      <w:lvlText w:val="o"/>
      <w:lvlJc w:val="left"/>
      <w:pPr>
        <w:ind w:left="1440" w:hanging="360"/>
      </w:pPr>
      <w:rPr>
        <w:rFonts w:ascii="Courier New" w:hAnsi="Courier New" w:cs="Courier New" w:hint="default"/>
      </w:rPr>
    </w:lvl>
    <w:lvl w:ilvl="2" w:tplc="7E7278F0" w:tentative="1">
      <w:start w:val="1"/>
      <w:numFmt w:val="bullet"/>
      <w:lvlText w:val=""/>
      <w:lvlJc w:val="left"/>
      <w:pPr>
        <w:ind w:left="2160" w:hanging="360"/>
      </w:pPr>
      <w:rPr>
        <w:rFonts w:ascii="Wingdings" w:hAnsi="Wingdings" w:hint="default"/>
      </w:rPr>
    </w:lvl>
    <w:lvl w:ilvl="3" w:tplc="2AFA1350" w:tentative="1">
      <w:start w:val="1"/>
      <w:numFmt w:val="bullet"/>
      <w:lvlText w:val=""/>
      <w:lvlJc w:val="left"/>
      <w:pPr>
        <w:ind w:left="2880" w:hanging="360"/>
      </w:pPr>
      <w:rPr>
        <w:rFonts w:ascii="Symbol" w:hAnsi="Symbol" w:hint="default"/>
      </w:rPr>
    </w:lvl>
    <w:lvl w:ilvl="4" w:tplc="2C8204B4" w:tentative="1">
      <w:start w:val="1"/>
      <w:numFmt w:val="bullet"/>
      <w:lvlText w:val="o"/>
      <w:lvlJc w:val="left"/>
      <w:pPr>
        <w:ind w:left="3600" w:hanging="360"/>
      </w:pPr>
      <w:rPr>
        <w:rFonts w:ascii="Courier New" w:hAnsi="Courier New" w:cs="Courier New" w:hint="default"/>
      </w:rPr>
    </w:lvl>
    <w:lvl w:ilvl="5" w:tplc="DDD00272" w:tentative="1">
      <w:start w:val="1"/>
      <w:numFmt w:val="bullet"/>
      <w:lvlText w:val=""/>
      <w:lvlJc w:val="left"/>
      <w:pPr>
        <w:ind w:left="4320" w:hanging="360"/>
      </w:pPr>
      <w:rPr>
        <w:rFonts w:ascii="Wingdings" w:hAnsi="Wingdings" w:hint="default"/>
      </w:rPr>
    </w:lvl>
    <w:lvl w:ilvl="6" w:tplc="324020A6" w:tentative="1">
      <w:start w:val="1"/>
      <w:numFmt w:val="bullet"/>
      <w:lvlText w:val=""/>
      <w:lvlJc w:val="left"/>
      <w:pPr>
        <w:ind w:left="5040" w:hanging="360"/>
      </w:pPr>
      <w:rPr>
        <w:rFonts w:ascii="Symbol" w:hAnsi="Symbol" w:hint="default"/>
      </w:rPr>
    </w:lvl>
    <w:lvl w:ilvl="7" w:tplc="D3E8283C" w:tentative="1">
      <w:start w:val="1"/>
      <w:numFmt w:val="bullet"/>
      <w:lvlText w:val="o"/>
      <w:lvlJc w:val="left"/>
      <w:pPr>
        <w:ind w:left="5760" w:hanging="360"/>
      </w:pPr>
      <w:rPr>
        <w:rFonts w:ascii="Courier New" w:hAnsi="Courier New" w:cs="Courier New" w:hint="default"/>
      </w:rPr>
    </w:lvl>
    <w:lvl w:ilvl="8" w:tplc="0B2E48BA"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D8FE0034">
      <w:start w:val="1"/>
      <w:numFmt w:val="bullet"/>
      <w:lvlText w:val=""/>
      <w:lvlJc w:val="left"/>
      <w:pPr>
        <w:ind w:left="720" w:hanging="360"/>
      </w:pPr>
      <w:rPr>
        <w:rFonts w:ascii="Symbol" w:hAnsi="Symbol" w:hint="default"/>
      </w:rPr>
    </w:lvl>
    <w:lvl w:ilvl="1" w:tplc="39A60334" w:tentative="1">
      <w:start w:val="1"/>
      <w:numFmt w:val="bullet"/>
      <w:lvlText w:val="o"/>
      <w:lvlJc w:val="left"/>
      <w:pPr>
        <w:ind w:left="1440" w:hanging="360"/>
      </w:pPr>
      <w:rPr>
        <w:rFonts w:ascii="Courier New" w:hAnsi="Courier New" w:cs="Courier New" w:hint="default"/>
      </w:rPr>
    </w:lvl>
    <w:lvl w:ilvl="2" w:tplc="60121E1A" w:tentative="1">
      <w:start w:val="1"/>
      <w:numFmt w:val="bullet"/>
      <w:lvlText w:val=""/>
      <w:lvlJc w:val="left"/>
      <w:pPr>
        <w:ind w:left="2160" w:hanging="360"/>
      </w:pPr>
      <w:rPr>
        <w:rFonts w:ascii="Wingdings" w:hAnsi="Wingdings" w:hint="default"/>
      </w:rPr>
    </w:lvl>
    <w:lvl w:ilvl="3" w:tplc="472CB062" w:tentative="1">
      <w:start w:val="1"/>
      <w:numFmt w:val="bullet"/>
      <w:lvlText w:val=""/>
      <w:lvlJc w:val="left"/>
      <w:pPr>
        <w:ind w:left="2880" w:hanging="360"/>
      </w:pPr>
      <w:rPr>
        <w:rFonts w:ascii="Symbol" w:hAnsi="Symbol" w:hint="default"/>
      </w:rPr>
    </w:lvl>
    <w:lvl w:ilvl="4" w:tplc="3BCED734" w:tentative="1">
      <w:start w:val="1"/>
      <w:numFmt w:val="bullet"/>
      <w:lvlText w:val="o"/>
      <w:lvlJc w:val="left"/>
      <w:pPr>
        <w:ind w:left="3600" w:hanging="360"/>
      </w:pPr>
      <w:rPr>
        <w:rFonts w:ascii="Courier New" w:hAnsi="Courier New" w:cs="Courier New" w:hint="default"/>
      </w:rPr>
    </w:lvl>
    <w:lvl w:ilvl="5" w:tplc="7D62A612" w:tentative="1">
      <w:start w:val="1"/>
      <w:numFmt w:val="bullet"/>
      <w:lvlText w:val=""/>
      <w:lvlJc w:val="left"/>
      <w:pPr>
        <w:ind w:left="4320" w:hanging="360"/>
      </w:pPr>
      <w:rPr>
        <w:rFonts w:ascii="Wingdings" w:hAnsi="Wingdings" w:hint="default"/>
      </w:rPr>
    </w:lvl>
    <w:lvl w:ilvl="6" w:tplc="7AEC475A" w:tentative="1">
      <w:start w:val="1"/>
      <w:numFmt w:val="bullet"/>
      <w:lvlText w:val=""/>
      <w:lvlJc w:val="left"/>
      <w:pPr>
        <w:ind w:left="5040" w:hanging="360"/>
      </w:pPr>
      <w:rPr>
        <w:rFonts w:ascii="Symbol" w:hAnsi="Symbol" w:hint="default"/>
      </w:rPr>
    </w:lvl>
    <w:lvl w:ilvl="7" w:tplc="BEA08550" w:tentative="1">
      <w:start w:val="1"/>
      <w:numFmt w:val="bullet"/>
      <w:lvlText w:val="o"/>
      <w:lvlJc w:val="left"/>
      <w:pPr>
        <w:ind w:left="5760" w:hanging="360"/>
      </w:pPr>
      <w:rPr>
        <w:rFonts w:ascii="Courier New" w:hAnsi="Courier New" w:cs="Courier New" w:hint="default"/>
      </w:rPr>
    </w:lvl>
    <w:lvl w:ilvl="8" w:tplc="C92C3792"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02C47C6A">
      <w:start w:val="1"/>
      <w:numFmt w:val="decimal"/>
      <w:lvlText w:val="%1."/>
      <w:lvlJc w:val="left"/>
      <w:pPr>
        <w:ind w:left="720" w:hanging="360"/>
      </w:pPr>
    </w:lvl>
    <w:lvl w:ilvl="1" w:tplc="77B28514" w:tentative="1">
      <w:start w:val="1"/>
      <w:numFmt w:val="lowerLetter"/>
      <w:lvlText w:val="%2."/>
      <w:lvlJc w:val="left"/>
      <w:pPr>
        <w:ind w:left="1440" w:hanging="360"/>
      </w:pPr>
    </w:lvl>
    <w:lvl w:ilvl="2" w:tplc="F94ED56C" w:tentative="1">
      <w:start w:val="1"/>
      <w:numFmt w:val="lowerRoman"/>
      <w:lvlText w:val="%3."/>
      <w:lvlJc w:val="right"/>
      <w:pPr>
        <w:ind w:left="2160" w:hanging="180"/>
      </w:pPr>
    </w:lvl>
    <w:lvl w:ilvl="3" w:tplc="283269F4" w:tentative="1">
      <w:start w:val="1"/>
      <w:numFmt w:val="decimal"/>
      <w:lvlText w:val="%4."/>
      <w:lvlJc w:val="left"/>
      <w:pPr>
        <w:ind w:left="2880" w:hanging="360"/>
      </w:pPr>
    </w:lvl>
    <w:lvl w:ilvl="4" w:tplc="26A4AE18" w:tentative="1">
      <w:start w:val="1"/>
      <w:numFmt w:val="lowerLetter"/>
      <w:lvlText w:val="%5."/>
      <w:lvlJc w:val="left"/>
      <w:pPr>
        <w:ind w:left="3600" w:hanging="360"/>
      </w:pPr>
    </w:lvl>
    <w:lvl w:ilvl="5" w:tplc="7E04FF7C" w:tentative="1">
      <w:start w:val="1"/>
      <w:numFmt w:val="lowerRoman"/>
      <w:lvlText w:val="%6."/>
      <w:lvlJc w:val="right"/>
      <w:pPr>
        <w:ind w:left="4320" w:hanging="180"/>
      </w:pPr>
    </w:lvl>
    <w:lvl w:ilvl="6" w:tplc="D6D2E81A" w:tentative="1">
      <w:start w:val="1"/>
      <w:numFmt w:val="decimal"/>
      <w:lvlText w:val="%7."/>
      <w:lvlJc w:val="left"/>
      <w:pPr>
        <w:ind w:left="5040" w:hanging="360"/>
      </w:pPr>
    </w:lvl>
    <w:lvl w:ilvl="7" w:tplc="BF360A1C" w:tentative="1">
      <w:start w:val="1"/>
      <w:numFmt w:val="lowerLetter"/>
      <w:lvlText w:val="%8."/>
      <w:lvlJc w:val="left"/>
      <w:pPr>
        <w:ind w:left="5760" w:hanging="360"/>
      </w:pPr>
    </w:lvl>
    <w:lvl w:ilvl="8" w:tplc="43BE649C"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69F0AB5"/>
    <w:multiLevelType w:val="hybridMultilevel"/>
    <w:tmpl w:val="0BAAF1B6"/>
    <w:lvl w:ilvl="0" w:tplc="54CEF818">
      <w:start w:val="1"/>
      <w:numFmt w:val="decimal"/>
      <w:lvlText w:val="%1."/>
      <w:lvlJc w:val="left"/>
      <w:pPr>
        <w:ind w:left="720" w:hanging="360"/>
      </w:pPr>
    </w:lvl>
    <w:lvl w:ilvl="1" w:tplc="6E8EA858" w:tentative="1">
      <w:start w:val="1"/>
      <w:numFmt w:val="lowerLetter"/>
      <w:lvlText w:val="%2."/>
      <w:lvlJc w:val="left"/>
      <w:pPr>
        <w:ind w:left="1440" w:hanging="360"/>
      </w:pPr>
    </w:lvl>
    <w:lvl w:ilvl="2" w:tplc="D67280EA" w:tentative="1">
      <w:start w:val="1"/>
      <w:numFmt w:val="lowerRoman"/>
      <w:lvlText w:val="%3."/>
      <w:lvlJc w:val="right"/>
      <w:pPr>
        <w:ind w:left="2160" w:hanging="180"/>
      </w:pPr>
    </w:lvl>
    <w:lvl w:ilvl="3" w:tplc="00FE53C4" w:tentative="1">
      <w:start w:val="1"/>
      <w:numFmt w:val="decimal"/>
      <w:lvlText w:val="%4."/>
      <w:lvlJc w:val="left"/>
      <w:pPr>
        <w:ind w:left="2880" w:hanging="360"/>
      </w:pPr>
    </w:lvl>
    <w:lvl w:ilvl="4" w:tplc="157802BA" w:tentative="1">
      <w:start w:val="1"/>
      <w:numFmt w:val="lowerLetter"/>
      <w:lvlText w:val="%5."/>
      <w:lvlJc w:val="left"/>
      <w:pPr>
        <w:ind w:left="3600" w:hanging="360"/>
      </w:pPr>
    </w:lvl>
    <w:lvl w:ilvl="5" w:tplc="E620E61A" w:tentative="1">
      <w:start w:val="1"/>
      <w:numFmt w:val="lowerRoman"/>
      <w:lvlText w:val="%6."/>
      <w:lvlJc w:val="right"/>
      <w:pPr>
        <w:ind w:left="4320" w:hanging="180"/>
      </w:pPr>
    </w:lvl>
    <w:lvl w:ilvl="6" w:tplc="1A7419B2" w:tentative="1">
      <w:start w:val="1"/>
      <w:numFmt w:val="decimal"/>
      <w:lvlText w:val="%7."/>
      <w:lvlJc w:val="left"/>
      <w:pPr>
        <w:ind w:left="5040" w:hanging="360"/>
      </w:pPr>
    </w:lvl>
    <w:lvl w:ilvl="7" w:tplc="3F32F62C" w:tentative="1">
      <w:start w:val="1"/>
      <w:numFmt w:val="lowerLetter"/>
      <w:lvlText w:val="%8."/>
      <w:lvlJc w:val="left"/>
      <w:pPr>
        <w:ind w:left="5760" w:hanging="360"/>
      </w:pPr>
    </w:lvl>
    <w:lvl w:ilvl="8" w:tplc="A51CCC48"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2"/>
  </w:num>
  <w:num w:numId="6">
    <w:abstractNumId w:val="1"/>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199A"/>
    <w:rsid w:val="00231917"/>
    <w:rsid w:val="0060199A"/>
    <w:rsid w:val="009967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99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60199A"/>
    <w:rPr>
      <w:sz w:val="18"/>
      <w:szCs w:val="18"/>
    </w:rPr>
  </w:style>
  <w:style w:type="paragraph" w:styleId="a4">
    <w:name w:val="footer"/>
    <w:basedOn w:val="a"/>
    <w:link w:val="Char0"/>
    <w:uiPriority w:val="99"/>
    <w:unhideWhenUsed/>
    <w:qFormat/>
    <w:rsid w:val="0060199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60199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60199A"/>
    <w:rPr>
      <w:sz w:val="18"/>
      <w:szCs w:val="18"/>
    </w:rPr>
  </w:style>
  <w:style w:type="character" w:customStyle="1" w:styleId="Char0">
    <w:name w:val="页脚 Char"/>
    <w:link w:val="a4"/>
    <w:uiPriority w:val="99"/>
    <w:qFormat/>
    <w:rsid w:val="0060199A"/>
    <w:rPr>
      <w:sz w:val="18"/>
      <w:szCs w:val="18"/>
    </w:rPr>
  </w:style>
  <w:style w:type="character" w:customStyle="1" w:styleId="Char">
    <w:name w:val="批注框文本 Char"/>
    <w:link w:val="a3"/>
    <w:uiPriority w:val="99"/>
    <w:semiHidden/>
    <w:qFormat/>
    <w:rsid w:val="0060199A"/>
    <w:rPr>
      <w:sz w:val="18"/>
      <w:szCs w:val="18"/>
    </w:rPr>
  </w:style>
  <w:style w:type="paragraph" w:customStyle="1" w:styleId="1">
    <w:name w:val="正文1"/>
    <w:qFormat/>
    <w:rsid w:val="0060199A"/>
    <w:pPr>
      <w:jc w:val="both"/>
    </w:pPr>
    <w:rPr>
      <w:kern w:val="2"/>
      <w:sz w:val="21"/>
      <w:szCs w:val="21"/>
    </w:rPr>
  </w:style>
  <w:style w:type="character" w:customStyle="1" w:styleId="15">
    <w:name w:val="15"/>
    <w:qFormat/>
    <w:rsid w:val="0060199A"/>
    <w:rPr>
      <w:rFonts w:ascii="Times New Roman" w:hAnsi="Times New Roman" w:cs="Times New Roman" w:hint="default"/>
      <w:color w:val="0000FF"/>
      <w:u w:val="single"/>
    </w:rPr>
  </w:style>
  <w:style w:type="paragraph" w:customStyle="1" w:styleId="2">
    <w:name w:val="正文2"/>
    <w:qFormat/>
    <w:rsid w:val="0060199A"/>
    <w:pPr>
      <w:jc w:val="both"/>
    </w:pPr>
    <w:rPr>
      <w:kern w:val="2"/>
      <w:sz w:val="21"/>
      <w:szCs w:val="21"/>
    </w:rPr>
  </w:style>
  <w:style w:type="character" w:customStyle="1" w:styleId="DefaultParagraphFontPHPDOCX">
    <w:name w:val="Default Paragraph Font PHPDOCX"/>
    <w:uiPriority w:val="1"/>
    <w:semiHidden/>
    <w:unhideWhenUsed/>
    <w:rsid w:val="0060199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60199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6.png"/><Relationship Id="rId89"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87"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4.png"/><Relationship Id="rId90"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4" Type="http://schemas.openxmlformats.org/officeDocument/2006/relationships/styles" Target="style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FAF01E16-7B97-4A91-9E68-C91753C23ED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1633</Words>
  <Characters>9311</Characters>
  <Application>Microsoft Office Word</Application>
  <DocSecurity>0</DocSecurity>
  <Lines>77</Lines>
  <Paragraphs>21</Paragraphs>
  <ScaleCrop>false</ScaleCrop>
  <Company>Microsoft</Company>
  <LinksUpToDate>false</LinksUpToDate>
  <CharactersWithSpaces>10923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