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A62F0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62pt;margin-top:918pt;mso-position-horizontal-relative:page;mso-position-vertical-relative:top-margin-area;position:absolute;width:26pt;z-index:251658240">
            <v:imagedata r:id="rId6" o:title=""/>
          </v:shape>
        </w:pict>
      </w:r>
      <w:r w:rsidRPr="00260675">
        <w:rPr>
          <w:rFonts w:hint="eastAsia"/>
          <w:b/>
          <w:bCs/>
          <w:sz w:val="28"/>
          <w:szCs w:val="28"/>
          <w:lang w:eastAsia="zh-CN"/>
        </w:rPr>
        <w:t>2018-2019</w:t>
      </w:r>
      <w:r w:rsidRPr="00260675">
        <w:rPr>
          <w:rFonts w:hint="eastAsia"/>
          <w:b/>
          <w:bCs/>
          <w:sz w:val="28"/>
          <w:szCs w:val="28"/>
          <w:lang w:eastAsia="zh-CN"/>
        </w:rPr>
        <w:t>学年沪科版八年级物理</w:t>
      </w:r>
      <w:r w:rsidRPr="00260675">
        <w:rPr>
          <w:rFonts w:hint="eastAsia"/>
          <w:b/>
          <w:bCs/>
          <w:sz w:val="28"/>
          <w:szCs w:val="28"/>
          <w:lang w:eastAsia="zh-CN"/>
        </w:rPr>
        <w:t xml:space="preserve"> </w:t>
      </w:r>
      <w:r w:rsidRPr="00260675">
        <w:rPr>
          <w:rFonts w:hint="eastAsia"/>
          <w:b/>
          <w:bCs/>
          <w:sz w:val="28"/>
          <w:szCs w:val="28"/>
          <w:lang w:eastAsia="zh-CN"/>
        </w:rPr>
        <w:t>电与磁模块</w:t>
      </w:r>
      <w:r w:rsidRPr="00260675">
        <w:rPr>
          <w:rFonts w:hint="eastAsia"/>
          <w:b/>
          <w:bCs/>
          <w:sz w:val="28"/>
          <w:szCs w:val="28"/>
          <w:lang w:eastAsia="zh-CN"/>
        </w:rPr>
        <w:t>-</w:t>
      </w:r>
      <w:r w:rsidRPr="00260675">
        <w:rPr>
          <w:rFonts w:hint="eastAsia"/>
          <w:b/>
          <w:bCs/>
          <w:sz w:val="28"/>
          <w:szCs w:val="28"/>
          <w:lang w:eastAsia="zh-CN"/>
        </w:rPr>
        <w:t>电磁铁及其应用训练</w:t>
      </w:r>
    </w:p>
    <w:p w:rsidR="00A62F04">
      <w:pPr>
        <w:rPr>
          <w:lang w:eastAsia="zh-CN"/>
        </w:rPr>
      </w:pPr>
      <w:r>
        <w:rPr>
          <w:b/>
          <w:bCs/>
          <w:sz w:val="24"/>
          <w:szCs w:val="24"/>
          <w:lang w:eastAsia="zh-CN"/>
        </w:rPr>
        <w:t>一、单选题</w:t>
      </w:r>
    </w:p>
    <w:p w:rsidR="00A62F04">
      <w:pPr>
        <w:spacing w:after="0"/>
        <w:rPr>
          <w:lang w:eastAsia="zh-CN"/>
        </w:rPr>
      </w:pPr>
      <w:r>
        <w:rPr>
          <w:color w:val="000000"/>
          <w:lang w:eastAsia="zh-CN"/>
        </w:rPr>
        <w:t>1.</w:t>
      </w:r>
      <w:r>
        <w:rPr>
          <w:color w:val="000000"/>
          <w:lang w:eastAsia="zh-CN"/>
        </w:rPr>
        <w:t>某同学连接如图所示电路研究电磁铁的磁性，为了让铁钉吸引大头针的数目增多，以下措施中可行的是（　　）</w:t>
      </w:r>
      <w:r>
        <w:rPr>
          <w:lang w:eastAsia="zh-CN"/>
        </w:rPr>
        <w:br/>
      </w:r>
      <w:r>
        <w:rPr>
          <w:noProof/>
          <w:lang w:eastAsia="zh-CN"/>
        </w:rPr>
        <w:pict>
          <v:shape id="图片 1" o:spid="_x0000_i1026" type="#_x0000_t75" style="height:76.5pt;mso-wrap-style:square;visibility:visible;width:127.5pt">
            <v:imagedata r:id="rId7" o:title=""/>
          </v:shape>
        </w:pict>
      </w:r>
    </w:p>
    <w:p w:rsidR="00A62F04">
      <w:pPr>
        <w:spacing w:after="0"/>
        <w:ind w:left="150"/>
        <w:rPr>
          <w:lang w:eastAsia="zh-CN"/>
        </w:rPr>
      </w:pPr>
      <w:r>
        <w:rPr>
          <w:color w:val="000000"/>
          <w:lang w:eastAsia="zh-CN"/>
        </w:rPr>
        <w:t>A. </w:t>
      </w:r>
      <w:r>
        <w:rPr>
          <w:color w:val="000000"/>
          <w:lang w:eastAsia="zh-CN"/>
        </w:rPr>
        <w:t>对调电源的正负极</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B. </w:t>
      </w:r>
      <w:r>
        <w:rPr>
          <w:color w:val="000000"/>
          <w:lang w:eastAsia="zh-CN"/>
        </w:rPr>
        <w:t>将滑片向右端滑动</w:t>
      </w:r>
      <w:r>
        <w:rPr>
          <w:lang w:eastAsia="zh-CN"/>
        </w:rPr>
        <w:br/>
      </w:r>
      <w:r>
        <w:rPr>
          <w:color w:val="000000"/>
          <w:lang w:eastAsia="zh-CN"/>
        </w:rPr>
        <w:t>C. </w:t>
      </w:r>
      <w:r>
        <w:rPr>
          <w:color w:val="000000"/>
          <w:lang w:eastAsia="zh-CN"/>
        </w:rPr>
        <w:t>减少铁钉上所绕线圈的匝数</w:t>
      </w:r>
      <w:r>
        <w:rPr>
          <w:color w:val="000000"/>
          <w:lang w:eastAsia="zh-CN"/>
        </w:rPr>
        <w:t>                                </w:t>
      </w:r>
      <w:r>
        <w:rPr>
          <w:noProof/>
          <w:lang w:eastAsia="zh-CN"/>
        </w:rPr>
        <w:pict>
          <v:shape id="图片 3" o:spid="_x0000_i1028" type="#_x0000_t75" style="height:3pt;mso-wrap-style:square;visibility:visible;width:2.25pt">
            <v:imagedata r:id="rId8" o:title=""/>
          </v:shape>
        </w:pict>
      </w:r>
      <w:r>
        <w:rPr>
          <w:color w:val="000000"/>
          <w:lang w:eastAsia="zh-CN"/>
        </w:rPr>
        <w:t>D. </w:t>
      </w:r>
      <w:r>
        <w:rPr>
          <w:color w:val="000000"/>
          <w:lang w:eastAsia="zh-CN"/>
        </w:rPr>
        <w:t>去掉一节干电池</w:t>
      </w:r>
    </w:p>
    <w:p w:rsidR="00A62F04">
      <w:pPr>
        <w:spacing w:after="0"/>
        <w:rPr>
          <w:lang w:eastAsia="zh-CN"/>
        </w:rPr>
      </w:pPr>
      <w:r>
        <w:rPr>
          <w:color w:val="000000"/>
          <w:lang w:eastAsia="zh-CN"/>
        </w:rPr>
        <w:t>2.</w:t>
      </w:r>
      <w:r>
        <w:rPr>
          <w:color w:val="000000"/>
          <w:lang w:eastAsia="zh-CN"/>
        </w:rPr>
        <w:t>如图是直流电铃的原理图，关于电铃工作时的说法不正确的是（　　）</w:t>
      </w:r>
      <w:r>
        <w:rPr>
          <w:lang w:eastAsia="zh-CN"/>
        </w:rPr>
        <w:br/>
      </w:r>
      <w:r>
        <w:rPr>
          <w:noProof/>
          <w:lang w:eastAsia="zh-CN"/>
        </w:rPr>
        <w:pict>
          <v:shape id="图片 4" o:spid="_x0000_i1029" type="#_x0000_t75" style="height:75.75pt;mso-wrap-style:square;visibility:visible;width:113.25pt">
            <v:imagedata r:id="rId9" o:title=""/>
          </v:shape>
        </w:pict>
      </w:r>
    </w:p>
    <w:p w:rsidR="00A62F04">
      <w:pPr>
        <w:spacing w:after="0"/>
        <w:ind w:left="150"/>
        <w:rPr>
          <w:lang w:eastAsia="zh-CN"/>
        </w:rPr>
      </w:pPr>
      <w:r>
        <w:rPr>
          <w:color w:val="000000"/>
          <w:lang w:eastAsia="zh-CN"/>
        </w:rPr>
        <w:t>A. </w:t>
      </w:r>
      <w:r>
        <w:rPr>
          <w:color w:val="000000"/>
          <w:lang w:eastAsia="zh-CN"/>
        </w:rPr>
        <w:t>电流通过电磁铁时，电磁铁有磁性，且</w:t>
      </w:r>
      <w:r>
        <w:rPr>
          <w:color w:val="000000"/>
          <w:lang w:eastAsia="zh-CN"/>
        </w:rPr>
        <w:t>A</w:t>
      </w:r>
      <w:r>
        <w:rPr>
          <w:color w:val="000000"/>
          <w:lang w:eastAsia="zh-CN"/>
        </w:rPr>
        <w:t>端为</w:t>
      </w:r>
      <w:r>
        <w:rPr>
          <w:color w:val="000000"/>
          <w:lang w:eastAsia="zh-CN"/>
        </w:rPr>
        <w:t>N</w:t>
      </w:r>
      <w:r>
        <w:rPr>
          <w:color w:val="000000"/>
          <w:lang w:eastAsia="zh-CN"/>
        </w:rPr>
        <w:t>极</w:t>
      </w:r>
      <w:r>
        <w:rPr>
          <w:lang w:eastAsia="zh-CN"/>
        </w:rPr>
        <w:br/>
      </w:r>
      <w:r>
        <w:rPr>
          <w:color w:val="000000"/>
          <w:lang w:eastAsia="zh-CN"/>
        </w:rPr>
        <w:t>B. </w:t>
      </w:r>
      <w:r>
        <w:rPr>
          <w:color w:val="000000"/>
          <w:lang w:eastAsia="zh-CN"/>
        </w:rPr>
        <w:t>电磁铁吸引衔铁，弹性片发生形变具有弹性势</w:t>
      </w:r>
      <w:r>
        <w:rPr>
          <w:lang w:eastAsia="zh-CN"/>
        </w:rPr>
        <w:br/>
      </w:r>
      <w:r>
        <w:rPr>
          <w:color w:val="000000"/>
          <w:lang w:eastAsia="zh-CN"/>
        </w:rPr>
        <w:t>C. </w:t>
      </w:r>
      <w:r>
        <w:rPr>
          <w:color w:val="000000"/>
          <w:lang w:eastAsia="zh-CN"/>
        </w:rPr>
        <w:t>小锤打击铃碗时，电磁铁仍具有磁性</w:t>
      </w:r>
      <w:r>
        <w:rPr>
          <w:lang w:eastAsia="zh-CN"/>
        </w:rPr>
        <w:br/>
      </w:r>
      <w:r>
        <w:rPr>
          <w:color w:val="000000"/>
          <w:lang w:eastAsia="zh-CN"/>
        </w:rPr>
        <w:t>D. </w:t>
      </w:r>
      <w:r>
        <w:rPr>
          <w:color w:val="000000"/>
          <w:lang w:eastAsia="zh-CN"/>
        </w:rPr>
        <w:t>小锤击打铃碗发出声音，是由于铃碗发生了振动</w:t>
      </w:r>
    </w:p>
    <w:p w:rsidR="00A62F04">
      <w:pPr>
        <w:spacing w:after="0"/>
        <w:rPr>
          <w:lang w:eastAsia="zh-CN"/>
        </w:rPr>
      </w:pPr>
      <w:r>
        <w:rPr>
          <w:color w:val="000000"/>
          <w:lang w:eastAsia="zh-CN"/>
        </w:rPr>
        <w:t>3.</w:t>
      </w:r>
      <w:r>
        <w:rPr>
          <w:color w:val="000000"/>
          <w:lang w:eastAsia="zh-CN"/>
        </w:rPr>
        <w:t>如图所示是消防应急灯的电路图，其中少连了一根导线，工作原理是：外部电路为</w:t>
      </w:r>
      <w:r>
        <w:rPr>
          <w:color w:val="000000"/>
          <w:lang w:eastAsia="zh-CN"/>
        </w:rPr>
        <w:t>220 V</w:t>
      </w:r>
      <w:r>
        <w:rPr>
          <w:color w:val="000000"/>
          <w:lang w:eastAsia="zh-CN"/>
        </w:rPr>
        <w:t>交流电</w:t>
      </w:r>
      <w:r>
        <w:rPr>
          <w:color w:val="000000"/>
          <w:lang w:eastAsia="zh-CN"/>
        </w:rPr>
        <w:t>(</w:t>
      </w:r>
      <w:r>
        <w:rPr>
          <w:color w:val="000000"/>
          <w:lang w:eastAsia="zh-CN"/>
        </w:rPr>
        <w:t>交流电的电流方向和大小一直改变</w:t>
      </w:r>
      <w:r>
        <w:rPr>
          <w:color w:val="000000"/>
          <w:lang w:eastAsia="zh-CN"/>
        </w:rPr>
        <w:t>)</w:t>
      </w:r>
      <w:r>
        <w:rPr>
          <w:color w:val="000000"/>
          <w:lang w:eastAsia="zh-CN"/>
        </w:rPr>
        <w:t>，当其</w:t>
      </w:r>
      <w:r>
        <w:rPr>
          <w:color w:val="000000"/>
          <w:lang w:eastAsia="zh-CN"/>
        </w:rPr>
        <w:t>正常时，两盏标有</w:t>
      </w:r>
      <w:r>
        <w:rPr>
          <w:color w:val="000000"/>
          <w:lang w:eastAsia="zh-CN"/>
        </w:rPr>
        <w:t>“6 V”</w:t>
      </w:r>
      <w:r>
        <w:rPr>
          <w:color w:val="000000"/>
          <w:lang w:eastAsia="zh-CN"/>
        </w:rPr>
        <w:t>灯泡不发光；外部电路停电时，两盏标有</w:t>
      </w:r>
      <w:r>
        <w:rPr>
          <w:color w:val="000000"/>
          <w:lang w:eastAsia="zh-CN"/>
        </w:rPr>
        <w:t>“6 V”</w:t>
      </w:r>
      <w:r>
        <w:rPr>
          <w:color w:val="000000"/>
          <w:lang w:eastAsia="zh-CN"/>
        </w:rPr>
        <w:t>灯泡发光。对于这一装置及其工作特点，下列说法中正确的是</w:t>
      </w:r>
      <w:r>
        <w:rPr>
          <w:color w:val="000000"/>
          <w:lang w:eastAsia="zh-CN"/>
        </w:rPr>
        <w:t>(</w:t>
      </w:r>
      <w:r>
        <w:rPr>
          <w:color w:val="000000"/>
          <w:lang w:eastAsia="zh-CN"/>
        </w:rPr>
        <w:t>　　</w:t>
      </w:r>
      <w:r>
        <w:rPr>
          <w:color w:val="000000"/>
          <w:lang w:eastAsia="zh-CN"/>
        </w:rPr>
        <w:t>)</w:t>
      </w:r>
      <w:r>
        <w:rPr>
          <w:lang w:eastAsia="zh-CN"/>
        </w:rPr>
        <w:br/>
      </w:r>
      <w:r>
        <w:rPr>
          <w:noProof/>
          <w:lang w:eastAsia="zh-CN"/>
        </w:rPr>
        <w:pict>
          <v:shape id="图片 5" o:spid="_x0000_i1030" type="#_x0000_t75" style="height:66.75pt;mso-wrap-style:square;visibility:visible;width:101.25pt">
            <v:imagedata r:id="rId10" o:title=""/>
          </v:shape>
        </w:pict>
      </w:r>
    </w:p>
    <w:p w:rsidR="00A62F04">
      <w:pPr>
        <w:spacing w:after="0"/>
        <w:ind w:left="150"/>
        <w:rPr>
          <w:lang w:eastAsia="zh-CN"/>
        </w:rPr>
      </w:pPr>
      <w:r>
        <w:rPr>
          <w:color w:val="000000"/>
          <w:lang w:eastAsia="zh-CN"/>
        </w:rPr>
        <w:t>A.</w:t>
      </w:r>
      <w:r>
        <w:rPr>
          <w:color w:val="000000"/>
          <w:lang w:eastAsia="zh-CN"/>
        </w:rPr>
        <w:t>当外部电路停电时，电磁铁所在电路工作</w:t>
      </w:r>
      <w:r>
        <w:rPr>
          <w:lang w:eastAsia="zh-CN"/>
        </w:rPr>
        <w:br/>
      </w:r>
      <w:r>
        <w:rPr>
          <w:color w:val="000000"/>
          <w:lang w:eastAsia="zh-CN"/>
        </w:rPr>
        <w:t>B.</w:t>
      </w:r>
      <w:r>
        <w:rPr>
          <w:color w:val="000000"/>
          <w:lang w:eastAsia="zh-CN"/>
        </w:rPr>
        <w:t>电磁铁通电时，弹簧具有弹性势能</w:t>
      </w:r>
      <w:r>
        <w:rPr>
          <w:lang w:eastAsia="zh-CN"/>
        </w:rPr>
        <w:br/>
      </w:r>
      <w:r>
        <w:rPr>
          <w:color w:val="000000"/>
          <w:lang w:eastAsia="zh-CN"/>
        </w:rPr>
        <w:t>C.</w:t>
      </w:r>
      <w:r>
        <w:rPr>
          <w:color w:val="000000"/>
          <w:lang w:eastAsia="zh-CN"/>
        </w:rPr>
        <w:t>电磁铁的上端始终为</w:t>
      </w:r>
      <w:r>
        <w:rPr>
          <w:color w:val="000000"/>
          <w:lang w:eastAsia="zh-CN"/>
        </w:rPr>
        <w:t>N</w:t>
      </w:r>
      <w:r>
        <w:rPr>
          <w:color w:val="000000"/>
          <w:lang w:eastAsia="zh-CN"/>
        </w:rPr>
        <w:t>极</w:t>
      </w:r>
      <w:r>
        <w:rPr>
          <w:lang w:eastAsia="zh-CN"/>
        </w:rPr>
        <w:br/>
      </w:r>
      <w:r>
        <w:rPr>
          <w:color w:val="000000"/>
          <w:lang w:eastAsia="zh-CN"/>
        </w:rPr>
        <w:t>D.C</w:t>
      </w:r>
      <w:r>
        <w:rPr>
          <w:color w:val="000000"/>
          <w:lang w:eastAsia="zh-CN"/>
        </w:rPr>
        <w:t>点应该和触点</w:t>
      </w:r>
      <w:r>
        <w:rPr>
          <w:color w:val="000000"/>
          <w:lang w:eastAsia="zh-CN"/>
        </w:rPr>
        <w:t>B</w:t>
      </w:r>
      <w:r>
        <w:rPr>
          <w:color w:val="000000"/>
          <w:lang w:eastAsia="zh-CN"/>
        </w:rPr>
        <w:t>相连</w:t>
      </w:r>
    </w:p>
    <w:p w:rsidR="00A62F04">
      <w:pPr>
        <w:spacing w:after="0"/>
        <w:rPr>
          <w:lang w:eastAsia="zh-CN"/>
        </w:rPr>
      </w:pPr>
      <w:r>
        <w:rPr>
          <w:color w:val="000000"/>
          <w:lang w:eastAsia="zh-CN"/>
        </w:rPr>
        <w:t>4.</w:t>
      </w:r>
      <w:r>
        <w:rPr>
          <w:color w:val="000000"/>
          <w:lang w:eastAsia="zh-CN"/>
        </w:rPr>
        <w:t>某同学将一根导线绕在一枚铁钉上制成一个电磁铁后，利用如图所示的电路研究它的磁性．为了让电磁铁吸引大头针的数目增多，下列措施可行的是（　　）</w:t>
      </w:r>
      <w:r>
        <w:rPr>
          <w:lang w:eastAsia="zh-CN"/>
        </w:rPr>
        <w:br/>
      </w:r>
      <w:r>
        <w:rPr>
          <w:noProof/>
          <w:lang w:eastAsia="zh-CN"/>
        </w:rPr>
        <w:pict>
          <v:shape id="图片 6" o:spid="_x0000_i1031" type="#_x0000_t75" style="height:75pt;mso-wrap-style:square;visibility:visible;width:138.75pt">
            <v:imagedata r:id="rId11" o:title=""/>
          </v:shape>
        </w:pict>
      </w:r>
      <w:r>
        <w:rPr>
          <w:color w:val="000000"/>
          <w:lang w:eastAsia="zh-CN"/>
        </w:rPr>
        <w:t>​</w:t>
      </w:r>
      <w:r>
        <w:rPr>
          <w:color w:val="000000"/>
          <w:lang w:eastAsia="zh-CN"/>
        </w:rPr>
        <w:t xml:space="preserve">            </w:t>
      </w:r>
    </w:p>
    <w:p w:rsidR="00A62F04">
      <w:pPr>
        <w:spacing w:after="0"/>
        <w:ind w:left="150"/>
        <w:rPr>
          <w:lang w:eastAsia="zh-CN"/>
        </w:rPr>
      </w:pPr>
      <w:r>
        <w:rPr>
          <w:color w:val="000000"/>
          <w:lang w:eastAsia="zh-CN"/>
        </w:rPr>
        <w:t>A. </w:t>
      </w:r>
      <w:r>
        <w:rPr>
          <w:color w:val="000000"/>
          <w:lang w:eastAsia="zh-CN"/>
        </w:rPr>
        <w:t>取出自制电磁铁中的铁钉</w:t>
      </w:r>
      <w:r>
        <w:rPr>
          <w:color w:val="000000"/>
          <w:lang w:eastAsia="zh-CN"/>
        </w:rPr>
        <w:t>                   </w:t>
      </w:r>
      <w:r>
        <w:rPr>
          <w:color w:val="000000"/>
          <w:lang w:eastAsia="zh-CN"/>
        </w:rPr>
        <w:t>                 </w:t>
      </w:r>
      <w:r>
        <w:rPr>
          <w:noProof/>
          <w:lang w:eastAsia="zh-CN"/>
        </w:rPr>
        <w:pict>
          <v:shape id="图片 7" o:spid="_x0000_i1032" type="#_x0000_t75" style="height:3pt;mso-wrap-style:square;visibility:visible;width:0.75pt">
            <v:imagedata r:id="rId12" o:title=""/>
          </v:shape>
        </w:pict>
      </w:r>
      <w:r>
        <w:rPr>
          <w:color w:val="000000"/>
          <w:lang w:eastAsia="zh-CN"/>
        </w:rPr>
        <w:t>B. </w:t>
      </w:r>
      <w:r>
        <w:rPr>
          <w:color w:val="000000"/>
          <w:lang w:eastAsia="zh-CN"/>
        </w:rPr>
        <w:t>将滑动变阻器的滑片向右滑动</w:t>
      </w:r>
      <w:r>
        <w:rPr>
          <w:lang w:eastAsia="zh-CN"/>
        </w:rPr>
        <w:br/>
      </w:r>
      <w:r>
        <w:rPr>
          <w:color w:val="000000"/>
          <w:lang w:eastAsia="zh-CN"/>
        </w:rPr>
        <w:t>C. </w:t>
      </w:r>
      <w:r>
        <w:rPr>
          <w:color w:val="000000"/>
          <w:lang w:eastAsia="zh-CN"/>
        </w:rPr>
        <w:t>减少铁钉上所绕线圈的匝数</w:t>
      </w:r>
      <w:r>
        <w:rPr>
          <w:color w:val="000000"/>
          <w:lang w:eastAsia="zh-CN"/>
        </w:rPr>
        <w:t>                                </w:t>
      </w:r>
      <w:r>
        <w:rPr>
          <w:noProof/>
          <w:lang w:eastAsia="zh-CN"/>
        </w:rPr>
        <w:pict>
          <v:shape id="图片 8" o:spid="_x0000_i1033" type="#_x0000_t75" style="height:3pt;mso-wrap-style:square;visibility:visible;width:2.25pt">
            <v:imagedata r:id="rId8" o:title=""/>
          </v:shape>
        </w:pict>
      </w:r>
      <w:r>
        <w:rPr>
          <w:color w:val="000000"/>
          <w:lang w:eastAsia="zh-CN"/>
        </w:rPr>
        <w:t>D. </w:t>
      </w:r>
      <w:r>
        <w:rPr>
          <w:color w:val="000000"/>
          <w:lang w:eastAsia="zh-CN"/>
        </w:rPr>
        <w:t>把电池的正负极对调</w:t>
      </w:r>
    </w:p>
    <w:p w:rsidR="00A62F04">
      <w:pPr>
        <w:spacing w:after="0"/>
        <w:rPr>
          <w:lang w:eastAsia="zh-CN"/>
        </w:rPr>
      </w:pPr>
      <w:r>
        <w:rPr>
          <w:color w:val="000000"/>
          <w:lang w:eastAsia="zh-CN"/>
        </w:rPr>
        <w:t>5.</w:t>
      </w:r>
      <w:r>
        <w:rPr>
          <w:color w:val="000000"/>
          <w:lang w:eastAsia="zh-CN"/>
        </w:rPr>
        <w:t>下列装置中，没有用到电磁铁的是（</w:t>
      </w:r>
      <w:r>
        <w:rPr>
          <w:color w:val="000000"/>
          <w:lang w:eastAsia="zh-CN"/>
        </w:rPr>
        <w:t xml:space="preserve">   </w:t>
      </w:r>
      <w:r>
        <w:rPr>
          <w:color w:val="000000"/>
          <w:lang w:eastAsia="zh-CN"/>
        </w:rPr>
        <w:t>）</w:t>
      </w:r>
      <w:r>
        <w:rPr>
          <w:color w:val="000000"/>
          <w:lang w:eastAsia="zh-CN"/>
        </w:rPr>
        <w:t xml:space="preserve">            </w:t>
      </w:r>
    </w:p>
    <w:p w:rsidR="00A62F04">
      <w:pPr>
        <w:spacing w:after="0"/>
        <w:ind w:left="150"/>
        <w:rPr>
          <w:lang w:eastAsia="zh-CN"/>
        </w:rPr>
      </w:pPr>
      <w:r>
        <w:rPr>
          <w:color w:val="000000"/>
          <w:lang w:eastAsia="zh-CN"/>
        </w:rPr>
        <w:t>A. </w:t>
      </w:r>
      <w:r>
        <w:rPr>
          <w:color w:val="000000"/>
          <w:lang w:eastAsia="zh-CN"/>
        </w:rPr>
        <w:t>电磁起重机</w:t>
      </w:r>
      <w:r>
        <w:rPr>
          <w:color w:val="000000"/>
          <w:lang w:eastAsia="zh-CN"/>
        </w:rPr>
        <w:t>                             B. </w:t>
      </w:r>
      <w:r>
        <w:rPr>
          <w:color w:val="000000"/>
          <w:lang w:eastAsia="zh-CN"/>
        </w:rPr>
        <w:t>电磁继电器</w:t>
      </w:r>
      <w:r>
        <w:rPr>
          <w:color w:val="000000"/>
          <w:lang w:eastAsia="zh-CN"/>
        </w:rPr>
        <w:t>                             C. </w:t>
      </w:r>
      <w:r>
        <w:rPr>
          <w:color w:val="000000"/>
          <w:lang w:eastAsia="zh-CN"/>
        </w:rPr>
        <w:t>电饭锅</w:t>
      </w:r>
      <w:r>
        <w:rPr>
          <w:color w:val="000000"/>
          <w:lang w:eastAsia="zh-CN"/>
        </w:rPr>
        <w:t>                             D. </w:t>
      </w:r>
      <w:r>
        <w:rPr>
          <w:color w:val="000000"/>
          <w:lang w:eastAsia="zh-CN"/>
        </w:rPr>
        <w:t>电铃</w:t>
      </w:r>
    </w:p>
    <w:p w:rsidR="00A62F04">
      <w:pPr>
        <w:spacing w:after="0"/>
        <w:rPr>
          <w:lang w:eastAsia="zh-CN"/>
        </w:rPr>
      </w:pPr>
      <w:r>
        <w:rPr>
          <w:color w:val="000000"/>
          <w:lang w:eastAsia="zh-CN"/>
        </w:rPr>
        <w:t>6.</w:t>
      </w:r>
      <w:r>
        <w:rPr>
          <w:color w:val="000000"/>
          <w:lang w:eastAsia="zh-CN"/>
        </w:rPr>
        <w:t>在图所示的装置中</w:t>
      </w:r>
      <w:r>
        <w:rPr>
          <w:color w:val="000000"/>
          <w:lang w:eastAsia="zh-CN"/>
        </w:rPr>
        <w:t>，当闭合开关</w:t>
      </w:r>
      <w:r>
        <w:rPr>
          <w:color w:val="000000"/>
          <w:lang w:eastAsia="zh-CN"/>
        </w:rPr>
        <w:t>S</w:t>
      </w:r>
      <w:r>
        <w:rPr>
          <w:color w:val="000000"/>
          <w:lang w:eastAsia="zh-CN"/>
        </w:rPr>
        <w:t>时，弹簧秤的示数（</w:t>
      </w:r>
      <w:r>
        <w:rPr>
          <w:color w:val="000000"/>
          <w:lang w:eastAsia="zh-CN"/>
        </w:rPr>
        <w:t xml:space="preserve">   </w:t>
      </w:r>
      <w:r>
        <w:rPr>
          <w:color w:val="000000"/>
          <w:lang w:eastAsia="zh-CN"/>
        </w:rPr>
        <w:t>）</w:t>
      </w:r>
      <w:r>
        <w:rPr>
          <w:lang w:eastAsia="zh-CN"/>
        </w:rPr>
        <w:br/>
      </w:r>
      <w:r>
        <w:rPr>
          <w:noProof/>
          <w:lang w:eastAsia="zh-CN"/>
        </w:rPr>
        <w:pict>
          <v:shape id="图片 9" o:spid="_x0000_i1034" type="#_x0000_t75" style="height:138pt;mso-wrap-style:square;visibility:visible;width:2in">
            <v:imagedata r:id="rId13" o:title=""/>
          </v:shape>
        </w:pict>
      </w:r>
    </w:p>
    <w:p w:rsidR="00A62F04">
      <w:pPr>
        <w:spacing w:after="0"/>
        <w:ind w:left="150"/>
        <w:rPr>
          <w:lang w:eastAsia="zh-CN"/>
        </w:rPr>
      </w:pPr>
      <w:r>
        <w:rPr>
          <w:color w:val="000000"/>
          <w:lang w:eastAsia="zh-CN"/>
        </w:rPr>
        <w:t>A.</w:t>
      </w:r>
      <w:r>
        <w:rPr>
          <w:color w:val="000000"/>
          <w:lang w:eastAsia="zh-CN"/>
        </w:rPr>
        <w:t>变大</w:t>
      </w:r>
      <w:r>
        <w:rPr>
          <w:lang w:eastAsia="zh-CN"/>
        </w:rPr>
        <w:br/>
      </w:r>
      <w:r>
        <w:rPr>
          <w:color w:val="000000"/>
          <w:lang w:eastAsia="zh-CN"/>
        </w:rPr>
        <w:t>B.</w:t>
      </w:r>
      <w:r>
        <w:rPr>
          <w:color w:val="000000"/>
          <w:lang w:eastAsia="zh-CN"/>
        </w:rPr>
        <w:t>变小</w:t>
      </w:r>
      <w:r>
        <w:rPr>
          <w:lang w:eastAsia="zh-CN"/>
        </w:rPr>
        <w:br/>
      </w:r>
      <w:r>
        <w:rPr>
          <w:color w:val="000000"/>
          <w:lang w:eastAsia="zh-CN"/>
        </w:rPr>
        <w:t>C.</w:t>
      </w:r>
      <w:r>
        <w:rPr>
          <w:color w:val="000000"/>
          <w:lang w:eastAsia="zh-CN"/>
        </w:rPr>
        <w:t>不变</w:t>
      </w:r>
      <w:r>
        <w:rPr>
          <w:lang w:eastAsia="zh-CN"/>
        </w:rPr>
        <w:br/>
      </w:r>
      <w:r>
        <w:rPr>
          <w:color w:val="000000"/>
          <w:lang w:eastAsia="zh-CN"/>
        </w:rPr>
        <w:t>D.</w:t>
      </w:r>
      <w:r>
        <w:rPr>
          <w:color w:val="000000"/>
          <w:lang w:eastAsia="zh-CN"/>
        </w:rPr>
        <w:t>无法确定</w:t>
      </w:r>
    </w:p>
    <w:p w:rsidR="00260675">
      <w:pPr>
        <w:spacing w:after="0"/>
        <w:rPr>
          <w:rFonts w:hint="eastAsia"/>
          <w:noProof/>
          <w:lang w:eastAsia="zh-CN"/>
        </w:rPr>
      </w:pPr>
      <w:r>
        <w:rPr>
          <w:color w:val="000000"/>
          <w:lang w:eastAsia="zh-CN"/>
        </w:rPr>
        <w:t>7.</w:t>
      </w:r>
      <w:r>
        <w:rPr>
          <w:color w:val="000000"/>
          <w:lang w:eastAsia="zh-CN"/>
        </w:rPr>
        <w:t>（</w:t>
      </w:r>
      <w:r>
        <w:rPr>
          <w:color w:val="000000"/>
          <w:lang w:eastAsia="zh-CN"/>
        </w:rPr>
        <w:t>2017•</w:t>
      </w:r>
      <w:r>
        <w:rPr>
          <w:color w:val="000000"/>
          <w:lang w:eastAsia="zh-CN"/>
        </w:rPr>
        <w:t>宿迁）如图所示，是某保密室的防盗报警电路，当有人闯入保密室时会使开关</w:t>
      </w:r>
      <w:r>
        <w:rPr>
          <w:color w:val="000000"/>
          <w:lang w:eastAsia="zh-CN"/>
        </w:rPr>
        <w:t>S</w:t>
      </w:r>
      <w:r>
        <w:rPr>
          <w:color w:val="000000"/>
          <w:lang w:eastAsia="zh-CN"/>
        </w:rPr>
        <w:t>闭合．下列说法正确的是（</w:t>
      </w:r>
      <w:r>
        <w:rPr>
          <w:color w:val="000000"/>
          <w:lang w:eastAsia="zh-CN"/>
        </w:rPr>
        <w:t xml:space="preserve">   </w:t>
      </w:r>
      <w:r>
        <w:rPr>
          <w:color w:val="000000"/>
          <w:lang w:eastAsia="zh-CN"/>
        </w:rPr>
        <w:t>）</w:t>
      </w:r>
      <w:r>
        <w:rPr>
          <w:color w:val="000000"/>
          <w:lang w:eastAsia="zh-CN"/>
        </w:rPr>
        <w:t xml:space="preserve">  </w:t>
      </w:r>
    </w:p>
    <w:p w:rsidR="00A62F04">
      <w:pPr>
        <w:spacing w:after="0"/>
        <w:rPr>
          <w:lang w:eastAsia="zh-CN"/>
        </w:rPr>
      </w:pPr>
      <w:r>
        <w:rPr>
          <w:noProof/>
          <w:lang w:eastAsia="zh-CN"/>
        </w:rPr>
        <w:pict>
          <v:shape id="图片 10" o:spid="_x0000_i1035" type="#_x0000_t75" style="height:77.25pt;mso-wrap-style:square;visibility:visible;width:84.75pt">
            <v:imagedata r:id="rId14" o:title=""/>
          </v:shape>
        </w:pict>
      </w:r>
    </w:p>
    <w:p w:rsidR="00A62F04">
      <w:pPr>
        <w:spacing w:after="0"/>
        <w:ind w:left="150"/>
        <w:rPr>
          <w:lang w:eastAsia="zh-CN"/>
        </w:rPr>
      </w:pPr>
      <w:r>
        <w:rPr>
          <w:color w:val="000000"/>
          <w:lang w:eastAsia="zh-CN"/>
        </w:rPr>
        <w:t>A. </w:t>
      </w:r>
      <w:r>
        <w:rPr>
          <w:color w:val="000000"/>
          <w:lang w:eastAsia="zh-CN"/>
        </w:rPr>
        <w:t>电磁继电器与发电机工作原理相同</w:t>
      </w:r>
      <w:r>
        <w:rPr>
          <w:color w:val="000000"/>
          <w:lang w:eastAsia="zh-CN"/>
        </w:rPr>
        <w:t>                      </w:t>
      </w:r>
      <w:r>
        <w:rPr>
          <w:noProof/>
          <w:lang w:eastAsia="zh-CN"/>
        </w:rPr>
        <w:pict>
          <v:shape id="图片 11" o:spid="_x0000_i1036" type="#_x0000_t75" style="height:3pt;mso-wrap-style:square;visibility:visible;width:0.75pt">
            <v:imagedata r:id="rId12" o:title=""/>
          </v:shape>
        </w:pict>
      </w:r>
      <w:r>
        <w:rPr>
          <w:color w:val="000000"/>
          <w:lang w:eastAsia="zh-CN"/>
        </w:rPr>
        <w:t>B. </w:t>
      </w:r>
      <w:r>
        <w:rPr>
          <w:color w:val="000000"/>
          <w:lang w:eastAsia="zh-CN"/>
        </w:rPr>
        <w:t>电磁继电器与电动机工作原理相同</w:t>
      </w:r>
      <w:r>
        <w:rPr>
          <w:lang w:eastAsia="zh-CN"/>
        </w:rPr>
        <w:br/>
      </w:r>
      <w:r>
        <w:rPr>
          <w:color w:val="000000"/>
          <w:lang w:eastAsia="zh-CN"/>
        </w:rPr>
        <w:t>C. </w:t>
      </w:r>
      <w:r>
        <w:rPr>
          <w:color w:val="000000"/>
          <w:lang w:eastAsia="zh-CN"/>
        </w:rPr>
        <w:t>电磁铁工作时，上端为</w:t>
      </w:r>
      <w:r>
        <w:rPr>
          <w:color w:val="000000"/>
          <w:lang w:eastAsia="zh-CN"/>
        </w:rPr>
        <w:t>S</w:t>
      </w:r>
      <w:r>
        <w:rPr>
          <w:color w:val="000000"/>
          <w:lang w:eastAsia="zh-CN"/>
        </w:rPr>
        <w:t>极</w:t>
      </w:r>
      <w:r>
        <w:rPr>
          <w:color w:val="000000"/>
          <w:lang w:eastAsia="zh-CN"/>
        </w:rPr>
        <w:t>                                  </w:t>
      </w:r>
      <w:r>
        <w:rPr>
          <w:noProof/>
          <w:lang w:eastAsia="zh-CN"/>
        </w:rPr>
        <w:pict>
          <v:shape id="图片 12" o:spid="_x0000_i1037" type="#_x0000_t75" style="height:3pt;mso-wrap-style:square;visibility:visible;width:0.75pt">
            <v:imagedata r:id="rId12" o:title=""/>
          </v:shape>
        </w:pict>
      </w:r>
      <w:r>
        <w:rPr>
          <w:color w:val="000000"/>
          <w:lang w:eastAsia="zh-CN"/>
        </w:rPr>
        <w:t>D. </w:t>
      </w:r>
      <w:r>
        <w:rPr>
          <w:color w:val="000000"/>
          <w:lang w:eastAsia="zh-CN"/>
        </w:rPr>
        <w:t>当有人闯入保密室时，</w:t>
      </w:r>
      <w:r>
        <w:rPr>
          <w:color w:val="000000"/>
          <w:lang w:eastAsia="zh-CN"/>
        </w:rPr>
        <w:t>b</w:t>
      </w:r>
      <w:r>
        <w:rPr>
          <w:color w:val="000000"/>
          <w:lang w:eastAsia="zh-CN"/>
        </w:rPr>
        <w:t>灯亮</w:t>
      </w:r>
    </w:p>
    <w:p w:rsidR="00A62F04">
      <w:pPr>
        <w:spacing w:after="0"/>
        <w:rPr>
          <w:lang w:eastAsia="zh-CN"/>
        </w:rPr>
      </w:pPr>
      <w:r>
        <w:rPr>
          <w:color w:val="000000"/>
          <w:lang w:eastAsia="zh-CN"/>
        </w:rPr>
        <w:t>8.</w:t>
      </w:r>
      <w:r>
        <w:rPr>
          <w:color w:val="000000"/>
          <w:lang w:eastAsia="zh-CN"/>
        </w:rPr>
        <w:t>电梯为居民出入很大的便利，出于安全考虑，电梯设置有超载自动报警系统，其工作原理如图所示，</w:t>
      </w:r>
      <w:r>
        <w:rPr>
          <w:color w:val="000000"/>
          <w:lang w:eastAsia="zh-CN"/>
        </w:rPr>
        <w:t>R</w:t>
      </w:r>
      <w:r>
        <w:rPr>
          <w:color w:val="000000"/>
          <w:vertAlign w:val="subscript"/>
          <w:lang w:eastAsia="zh-CN"/>
        </w:rPr>
        <w:t>1</w:t>
      </w:r>
      <w:r>
        <w:rPr>
          <w:color w:val="000000"/>
          <w:lang w:eastAsia="zh-CN"/>
        </w:rPr>
        <w:t>为保护电阻，</w:t>
      </w:r>
      <w:r>
        <w:rPr>
          <w:color w:val="000000"/>
          <w:lang w:eastAsia="zh-CN"/>
        </w:rPr>
        <w:t>R</w:t>
      </w:r>
      <w:r>
        <w:rPr>
          <w:color w:val="000000"/>
          <w:vertAlign w:val="subscript"/>
          <w:lang w:eastAsia="zh-CN"/>
        </w:rPr>
        <w:t>2</w:t>
      </w:r>
      <w:r>
        <w:rPr>
          <w:color w:val="000000"/>
          <w:lang w:eastAsia="zh-CN"/>
        </w:rPr>
        <w:t>为压敏电阻，其阻值随压力增大而减小．下列说法正确的是（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3" o:spid="_x0000_i1038" type="#_x0000_t75" style="height:157.5pt;mso-wrap-style:square;visibility:visible;width:187.5pt">
            <v:imagedata r:id="rId15" o:title=""/>
          </v:shape>
        </w:pict>
      </w:r>
    </w:p>
    <w:p w:rsidR="00A62F04">
      <w:pPr>
        <w:spacing w:after="0"/>
        <w:ind w:left="150"/>
        <w:rPr>
          <w:lang w:eastAsia="zh-CN"/>
        </w:rPr>
      </w:pPr>
      <w:r>
        <w:rPr>
          <w:color w:val="000000"/>
          <w:lang w:eastAsia="zh-CN"/>
        </w:rPr>
        <w:t>A. </w:t>
      </w:r>
      <w:r>
        <w:rPr>
          <w:color w:val="000000"/>
          <w:lang w:eastAsia="zh-CN"/>
        </w:rPr>
        <w:t>电磁铁是根据电磁感应原理制成的</w:t>
      </w:r>
      <w:r>
        <w:rPr>
          <w:color w:val="000000"/>
          <w:lang w:eastAsia="zh-CN"/>
        </w:rPr>
        <w:t>                      </w:t>
      </w:r>
      <w:r>
        <w:rPr>
          <w:noProof/>
          <w:lang w:eastAsia="zh-CN"/>
        </w:rPr>
        <w:pict>
          <v:shape id="图片 14" o:spid="_x0000_i1039" type="#_x0000_t75" style="height:3pt;mso-wrap-style:square;visibility:visible;width:0.75pt">
            <v:imagedata r:id="rId12" o:title=""/>
          </v:shape>
        </w:pict>
      </w:r>
      <w:r>
        <w:rPr>
          <w:color w:val="000000"/>
          <w:lang w:eastAsia="zh-CN"/>
        </w:rPr>
        <w:t>B. </w:t>
      </w:r>
      <w:r>
        <w:rPr>
          <w:color w:val="000000"/>
          <w:lang w:eastAsia="zh-CN"/>
        </w:rPr>
        <w:t>工作时，电磁铁的上端为</w:t>
      </w:r>
      <w:r>
        <w:rPr>
          <w:color w:val="000000"/>
          <w:lang w:eastAsia="zh-CN"/>
        </w:rPr>
        <w:t>S</w:t>
      </w:r>
      <w:r>
        <w:rPr>
          <w:color w:val="000000"/>
          <w:lang w:eastAsia="zh-CN"/>
        </w:rPr>
        <w:t>极</w:t>
      </w:r>
      <w:r>
        <w:rPr>
          <w:lang w:eastAsia="zh-CN"/>
        </w:rPr>
        <w:br/>
      </w:r>
      <w:r>
        <w:rPr>
          <w:color w:val="000000"/>
          <w:lang w:eastAsia="zh-CN"/>
        </w:rPr>
        <w:t>C. </w:t>
      </w:r>
      <w:r>
        <w:rPr>
          <w:color w:val="000000"/>
          <w:lang w:eastAsia="zh-CN"/>
        </w:rPr>
        <w:t>超载时，电磁铁的磁性减小</w:t>
      </w:r>
      <w:r>
        <w:rPr>
          <w:color w:val="000000"/>
          <w:lang w:eastAsia="zh-CN"/>
        </w:rPr>
        <w:t>                                </w:t>
      </w:r>
      <w:r>
        <w:rPr>
          <w:noProof/>
          <w:lang w:eastAsia="zh-CN"/>
        </w:rPr>
        <w:pict>
          <v:shape id="图片 15" o:spid="_x0000_i1040" type="#_x0000_t75" style="height:3pt;mso-wrap-style:square;visibility:visible;width:2.25pt">
            <v:imagedata r:id="rId8" o:title=""/>
          </v:shape>
        </w:pict>
      </w:r>
      <w:r>
        <w:rPr>
          <w:color w:val="000000"/>
          <w:lang w:eastAsia="zh-CN"/>
        </w:rPr>
        <w:t>D. </w:t>
      </w:r>
      <w:r>
        <w:rPr>
          <w:color w:val="000000"/>
          <w:lang w:eastAsia="zh-CN"/>
        </w:rPr>
        <w:t>正常情况下（未超载时），</w:t>
      </w:r>
      <w:r>
        <w:rPr>
          <w:color w:val="000000"/>
          <w:lang w:eastAsia="zh-CN"/>
        </w:rPr>
        <w:t>K</w:t>
      </w:r>
      <w:r>
        <w:rPr>
          <w:color w:val="000000"/>
          <w:lang w:eastAsia="zh-CN"/>
        </w:rPr>
        <w:t>与</w:t>
      </w:r>
      <w:r>
        <w:rPr>
          <w:color w:val="000000"/>
          <w:lang w:eastAsia="zh-CN"/>
        </w:rPr>
        <w:t>B</w:t>
      </w:r>
      <w:r>
        <w:rPr>
          <w:color w:val="000000"/>
          <w:lang w:eastAsia="zh-CN"/>
        </w:rPr>
        <w:t>接触</w:t>
      </w:r>
    </w:p>
    <w:p w:rsidR="00A62F04">
      <w:pPr>
        <w:spacing w:after="0"/>
        <w:rPr>
          <w:lang w:eastAsia="zh-CN"/>
        </w:rPr>
      </w:pPr>
      <w:r>
        <w:rPr>
          <w:color w:val="000000"/>
          <w:lang w:eastAsia="zh-CN"/>
        </w:rPr>
        <w:t>9.</w:t>
      </w:r>
      <w:r>
        <w:rPr>
          <w:color w:val="000000"/>
          <w:lang w:eastAsia="zh-CN"/>
        </w:rPr>
        <w:t>下列关于电话的话筒和听筒，说法正确的是（　　）</w:t>
      </w:r>
      <w:r>
        <w:rPr>
          <w:color w:val="000000"/>
          <w:lang w:eastAsia="zh-CN"/>
        </w:rPr>
        <w:t xml:space="preserve">            </w:t>
      </w:r>
    </w:p>
    <w:p w:rsidR="00A62F04">
      <w:pPr>
        <w:spacing w:after="0"/>
        <w:ind w:left="150"/>
        <w:rPr>
          <w:lang w:eastAsia="zh-CN"/>
        </w:rPr>
      </w:pPr>
      <w:r>
        <w:rPr>
          <w:color w:val="000000"/>
          <w:lang w:eastAsia="zh-CN"/>
        </w:rPr>
        <w:t>A. </w:t>
      </w:r>
      <w:r>
        <w:rPr>
          <w:color w:val="000000"/>
          <w:lang w:eastAsia="zh-CN"/>
        </w:rPr>
        <w:t>只有话筒含有电磁铁</w:t>
      </w:r>
      <w:r>
        <w:rPr>
          <w:color w:val="000000"/>
          <w:lang w:eastAsia="zh-CN"/>
        </w:rPr>
        <w:t>                                           </w:t>
      </w:r>
      <w:r>
        <w:rPr>
          <w:noProof/>
          <w:lang w:eastAsia="zh-CN"/>
        </w:rPr>
        <w:pict>
          <v:shape id="图片 16" o:spid="_x0000_i1041" type="#_x0000_t75" style="height:3pt;mso-wrap-style:square;visibility:visible;width:0.75pt">
            <v:imagedata r:id="rId12" o:title=""/>
          </v:shape>
        </w:pict>
      </w:r>
      <w:r>
        <w:rPr>
          <w:color w:val="000000"/>
          <w:lang w:eastAsia="zh-CN"/>
        </w:rPr>
        <w:t>B. </w:t>
      </w:r>
      <w:r>
        <w:rPr>
          <w:color w:val="000000"/>
          <w:lang w:eastAsia="zh-CN"/>
        </w:rPr>
        <w:t>只有听筒含有电磁铁</w:t>
      </w:r>
      <w:r>
        <w:rPr>
          <w:lang w:eastAsia="zh-CN"/>
        </w:rPr>
        <w:br/>
      </w:r>
      <w:r>
        <w:rPr>
          <w:color w:val="000000"/>
          <w:lang w:eastAsia="zh-CN"/>
        </w:rPr>
        <w:t>C. </w:t>
      </w:r>
      <w:r>
        <w:rPr>
          <w:color w:val="000000"/>
          <w:lang w:eastAsia="zh-CN"/>
        </w:rPr>
        <w:t>话筒和听筒都含有电磁铁</w:t>
      </w:r>
      <w:r>
        <w:rPr>
          <w:color w:val="000000"/>
          <w:lang w:eastAsia="zh-CN"/>
        </w:rPr>
        <w:t>                                    </w:t>
      </w:r>
      <w:r>
        <w:rPr>
          <w:noProof/>
          <w:lang w:eastAsia="zh-CN"/>
        </w:rPr>
        <w:pict>
          <v:shape id="图片 17" o:spid="_x0000_i1042" type="#_x0000_t75" style="height:3pt;mso-wrap-style:square;visibility:visible;width:0.75pt">
            <v:imagedata r:id="rId12" o:title=""/>
          </v:shape>
        </w:pict>
      </w:r>
      <w:r>
        <w:rPr>
          <w:color w:val="000000"/>
          <w:lang w:eastAsia="zh-CN"/>
        </w:rPr>
        <w:t>D. </w:t>
      </w:r>
      <w:r>
        <w:rPr>
          <w:color w:val="000000"/>
          <w:lang w:eastAsia="zh-CN"/>
        </w:rPr>
        <w:t>话筒和听筒都不含电磁铁</w:t>
      </w:r>
    </w:p>
    <w:p w:rsidR="00A62F04">
      <w:pPr>
        <w:spacing w:after="0"/>
        <w:rPr>
          <w:lang w:eastAsia="zh-CN"/>
        </w:rPr>
      </w:pPr>
      <w:r>
        <w:rPr>
          <w:color w:val="000000"/>
          <w:lang w:eastAsia="zh-CN"/>
        </w:rPr>
        <w:t>10.</w:t>
      </w:r>
      <w:r>
        <w:rPr>
          <w:color w:val="000000"/>
          <w:lang w:eastAsia="zh-CN"/>
        </w:rPr>
        <w:t>电梯出于安全考虑，设置有超载自动报警系统，其工作原理如图所示，</w:t>
      </w:r>
      <w:r>
        <w:rPr>
          <w:color w:val="000000"/>
          <w:lang w:eastAsia="zh-CN"/>
        </w:rPr>
        <w:t>R</w:t>
      </w:r>
      <w:r>
        <w:rPr>
          <w:color w:val="000000"/>
          <w:vertAlign w:val="subscript"/>
          <w:lang w:eastAsia="zh-CN"/>
        </w:rPr>
        <w:t>1</w:t>
      </w:r>
      <w:r>
        <w:rPr>
          <w:color w:val="000000"/>
          <w:lang w:eastAsia="zh-CN"/>
        </w:rPr>
        <w:t>为保护电阻，</w:t>
      </w:r>
      <w:r>
        <w:rPr>
          <w:color w:val="000000"/>
          <w:lang w:eastAsia="zh-CN"/>
        </w:rPr>
        <w:t>R</w:t>
      </w:r>
      <w:r>
        <w:rPr>
          <w:color w:val="000000"/>
          <w:vertAlign w:val="subscript"/>
          <w:lang w:eastAsia="zh-CN"/>
        </w:rPr>
        <w:t>2</w:t>
      </w:r>
      <w:r>
        <w:rPr>
          <w:color w:val="000000"/>
          <w:lang w:eastAsia="zh-CN"/>
        </w:rPr>
        <w:t>为压敏电阻，其阻值随压力增大而减小。下列说法正确的是（　　）</w:t>
      </w:r>
      <w:r>
        <w:rPr>
          <w:lang w:eastAsia="zh-CN"/>
        </w:rPr>
        <w:br/>
      </w:r>
      <w:r>
        <w:rPr>
          <w:noProof/>
          <w:lang w:eastAsia="zh-CN"/>
        </w:rPr>
        <w:pict>
          <v:shape id="图片 18" o:spid="_x0000_i1043" type="#_x0000_t75" style="height:140.25pt;mso-wrap-style:square;visibility:visible;width:226.5pt">
            <v:imagedata r:id="rId16" o:title=""/>
          </v:shape>
        </w:pict>
      </w:r>
    </w:p>
    <w:p w:rsidR="00A62F04">
      <w:pPr>
        <w:spacing w:after="0"/>
        <w:ind w:left="150"/>
        <w:rPr>
          <w:lang w:eastAsia="zh-CN"/>
        </w:rPr>
      </w:pPr>
      <w:r>
        <w:rPr>
          <w:color w:val="000000"/>
          <w:lang w:eastAsia="zh-CN"/>
        </w:rPr>
        <w:t>A. </w:t>
      </w:r>
      <w:r>
        <w:rPr>
          <w:color w:val="000000"/>
          <w:lang w:eastAsia="zh-CN"/>
        </w:rPr>
        <w:t>电磁铁是根据电磁感应原理制成的</w:t>
      </w:r>
      <w:r>
        <w:rPr>
          <w:color w:val="000000"/>
          <w:lang w:eastAsia="zh-CN"/>
        </w:rPr>
        <w:t>                      </w:t>
      </w:r>
      <w:r>
        <w:rPr>
          <w:noProof/>
          <w:lang w:eastAsia="zh-CN"/>
        </w:rPr>
        <w:pict>
          <v:shape id="图片 19" o:spid="_x0000_i1044" type="#_x0000_t75" style="height:3pt;mso-wrap-style:square;visibility:visible;width:0.75pt">
            <v:imagedata r:id="rId12" o:title=""/>
          </v:shape>
        </w:pict>
      </w:r>
      <w:r>
        <w:rPr>
          <w:color w:val="000000"/>
          <w:lang w:eastAsia="zh-CN"/>
        </w:rPr>
        <w:t>B. </w:t>
      </w:r>
      <w:r>
        <w:rPr>
          <w:color w:val="000000"/>
          <w:lang w:eastAsia="zh-CN"/>
        </w:rPr>
        <w:t>超载时，电磁铁的磁性减小</w:t>
      </w:r>
      <w:r>
        <w:rPr>
          <w:lang w:eastAsia="zh-CN"/>
        </w:rPr>
        <w:br/>
      </w:r>
      <w:r>
        <w:rPr>
          <w:color w:val="000000"/>
          <w:lang w:eastAsia="zh-CN"/>
        </w:rPr>
        <w:t>C. </w:t>
      </w:r>
      <w:r>
        <w:rPr>
          <w:color w:val="000000"/>
          <w:lang w:eastAsia="zh-CN"/>
        </w:rPr>
        <w:t>工作时，电磁铁的上端为</w:t>
      </w:r>
      <w:r>
        <w:rPr>
          <w:color w:val="000000"/>
          <w:lang w:eastAsia="zh-CN"/>
        </w:rPr>
        <w:t>N</w:t>
      </w:r>
      <w:r>
        <w:rPr>
          <w:color w:val="000000"/>
          <w:lang w:eastAsia="zh-CN"/>
        </w:rPr>
        <w:t>极</w:t>
      </w:r>
      <w:r>
        <w:rPr>
          <w:color w:val="000000"/>
          <w:lang w:eastAsia="zh-CN"/>
        </w:rPr>
        <w:t>                              D. </w:t>
      </w:r>
      <w:r>
        <w:rPr>
          <w:color w:val="000000"/>
          <w:lang w:eastAsia="zh-CN"/>
        </w:rPr>
        <w:t>正常情况下（未超载），</w:t>
      </w:r>
      <w:r>
        <w:rPr>
          <w:color w:val="000000"/>
          <w:lang w:eastAsia="zh-CN"/>
        </w:rPr>
        <w:t>K</w:t>
      </w:r>
      <w:r>
        <w:rPr>
          <w:color w:val="000000"/>
          <w:lang w:eastAsia="zh-CN"/>
        </w:rPr>
        <w:t>与</w:t>
      </w:r>
      <w:r>
        <w:rPr>
          <w:color w:val="000000"/>
          <w:lang w:eastAsia="zh-CN"/>
        </w:rPr>
        <w:t>B</w:t>
      </w:r>
      <w:r>
        <w:rPr>
          <w:color w:val="000000"/>
          <w:lang w:eastAsia="zh-CN"/>
        </w:rPr>
        <w:t>接触</w:t>
      </w:r>
    </w:p>
    <w:p w:rsidR="00A62F04">
      <w:pPr>
        <w:spacing w:after="0"/>
        <w:rPr>
          <w:lang w:eastAsia="zh-CN"/>
        </w:rPr>
      </w:pPr>
      <w:r>
        <w:rPr>
          <w:color w:val="000000"/>
          <w:lang w:eastAsia="zh-CN"/>
        </w:rPr>
        <w:t>11.</w:t>
      </w:r>
      <w:r>
        <w:rPr>
          <w:color w:val="000000"/>
          <w:lang w:eastAsia="zh-CN"/>
        </w:rPr>
        <w:t>（</w:t>
      </w:r>
      <w:r>
        <w:rPr>
          <w:color w:val="000000"/>
          <w:lang w:eastAsia="zh-CN"/>
        </w:rPr>
        <w:t>2015•</w:t>
      </w:r>
      <w:r>
        <w:rPr>
          <w:color w:val="000000"/>
          <w:lang w:eastAsia="zh-CN"/>
        </w:rPr>
        <w:t>兰州）许多自动控制的电路中都安装有电磁铁．关于电磁铁，下列说法中正确的是（</w:t>
      </w:r>
      <w:r>
        <w:rPr>
          <w:color w:val="000000"/>
          <w:lang w:eastAsia="zh-CN"/>
        </w:rPr>
        <w:t xml:space="preserve"> </w:t>
      </w:r>
      <w:r>
        <w:rPr>
          <w:color w:val="000000"/>
          <w:lang w:eastAsia="zh-CN"/>
        </w:rPr>
        <w:t>）</w:t>
      </w:r>
      <w:r>
        <w:rPr>
          <w:color w:val="000000"/>
          <w:lang w:eastAsia="zh-CN"/>
        </w:rPr>
        <w:t xml:space="preserve">            </w:t>
      </w:r>
    </w:p>
    <w:p w:rsidR="00A62F04">
      <w:pPr>
        <w:spacing w:after="0"/>
        <w:ind w:left="150"/>
        <w:rPr>
          <w:lang w:eastAsia="zh-CN"/>
        </w:rPr>
      </w:pPr>
      <w:r>
        <w:rPr>
          <w:color w:val="000000"/>
          <w:lang w:eastAsia="zh-CN"/>
        </w:rPr>
        <w:t>A. </w:t>
      </w:r>
      <w:r>
        <w:rPr>
          <w:color w:val="000000"/>
          <w:lang w:eastAsia="zh-CN"/>
        </w:rPr>
        <w:t>电磁铁的铁芯，可以用铜棒代替</w:t>
      </w:r>
      <w:r>
        <w:rPr>
          <w:color w:val="000000"/>
          <w:lang w:eastAsia="zh-CN"/>
        </w:rPr>
        <w:t>                         </w:t>
      </w:r>
      <w:r>
        <w:rPr>
          <w:noProof/>
          <w:lang w:eastAsia="zh-CN"/>
        </w:rPr>
        <w:pict>
          <v:shape id="图片 20" o:spid="_x0000_i1045" type="#_x0000_t75" style="height:3pt;mso-wrap-style:square;visibility:visible;width:2.25pt">
            <v:imagedata r:id="rId8" o:title=""/>
          </v:shape>
        </w:pict>
      </w:r>
      <w:r>
        <w:rPr>
          <w:color w:val="000000"/>
          <w:lang w:eastAsia="zh-CN"/>
        </w:rPr>
        <w:t>B. </w:t>
      </w:r>
      <w:r>
        <w:rPr>
          <w:color w:val="000000"/>
          <w:lang w:eastAsia="zh-CN"/>
        </w:rPr>
        <w:t>电磁继电器中的磁体，可以使用永磁铁</w:t>
      </w:r>
      <w:r>
        <w:rPr>
          <w:lang w:eastAsia="zh-CN"/>
        </w:rPr>
        <w:br/>
      </w:r>
      <w:r>
        <w:rPr>
          <w:color w:val="000000"/>
          <w:lang w:eastAsia="zh-CN"/>
        </w:rPr>
        <w:t>C. </w:t>
      </w:r>
      <w:r>
        <w:rPr>
          <w:color w:val="000000"/>
          <w:lang w:eastAsia="zh-CN"/>
        </w:rPr>
        <w:t>电磁铁磁性的强弱只与电流的大小有关</w:t>
      </w:r>
      <w:r>
        <w:rPr>
          <w:color w:val="000000"/>
          <w:lang w:eastAsia="zh-CN"/>
        </w:rPr>
        <w:t>               </w:t>
      </w:r>
      <w:r>
        <w:rPr>
          <w:noProof/>
          <w:lang w:eastAsia="zh-CN"/>
        </w:rPr>
        <w:pict>
          <v:shape id="图片 21" o:spid="_x0000_i1046" type="#_x0000_t75" style="height:3pt;mso-wrap-style:square;visibility:visible;width:0.75pt">
            <v:imagedata r:id="rId12" o:title=""/>
          </v:shape>
        </w:pict>
      </w:r>
      <w:r>
        <w:rPr>
          <w:color w:val="000000"/>
          <w:lang w:eastAsia="zh-CN"/>
        </w:rPr>
        <w:t>D. </w:t>
      </w:r>
      <w:r>
        <w:rPr>
          <w:color w:val="000000"/>
          <w:lang w:eastAsia="zh-CN"/>
        </w:rPr>
        <w:t>电磁铁是根据电流的磁效应制</w:t>
      </w:r>
      <w:r>
        <w:rPr>
          <w:color w:val="000000"/>
          <w:lang w:eastAsia="zh-CN"/>
        </w:rPr>
        <w:t>成的</w:t>
      </w:r>
    </w:p>
    <w:p w:rsidR="00A62F04">
      <w:pPr>
        <w:rPr>
          <w:lang w:eastAsia="zh-CN"/>
        </w:rPr>
      </w:pPr>
      <w:r>
        <w:rPr>
          <w:b/>
          <w:bCs/>
          <w:sz w:val="24"/>
          <w:szCs w:val="24"/>
          <w:lang w:eastAsia="zh-CN"/>
        </w:rPr>
        <w:t>二、填空题</w:t>
      </w:r>
    </w:p>
    <w:p w:rsidR="00260675">
      <w:pPr>
        <w:spacing w:after="0"/>
        <w:rPr>
          <w:rFonts w:hint="eastAsia"/>
          <w:noProof/>
          <w:lang w:eastAsia="zh-CN"/>
        </w:rPr>
      </w:pPr>
      <w:r>
        <w:rPr>
          <w:color w:val="000000"/>
          <w:lang w:eastAsia="zh-CN"/>
        </w:rPr>
        <w:t>12.</w:t>
      </w:r>
      <w:r>
        <w:rPr>
          <w:color w:val="000000"/>
          <w:lang w:eastAsia="zh-CN"/>
        </w:rPr>
        <w:t>如图是由电磁铁</w:t>
      </w:r>
      <w:r>
        <w:rPr>
          <w:color w:val="000000"/>
          <w:lang w:eastAsia="zh-CN"/>
        </w:rPr>
        <w:t>P</w:t>
      </w:r>
      <w:r>
        <w:rPr>
          <w:color w:val="000000"/>
          <w:lang w:eastAsia="zh-CN"/>
        </w:rPr>
        <w:t>等构成的空气开关的原理图．电磁铁</w:t>
      </w:r>
      <w:r>
        <w:rPr>
          <w:color w:val="000000"/>
          <w:lang w:eastAsia="zh-CN"/>
        </w:rPr>
        <w:t>P</w:t>
      </w:r>
      <w:r>
        <w:rPr>
          <w:color w:val="000000"/>
          <w:lang w:eastAsia="zh-CN"/>
        </w:rPr>
        <w:t>的右端</w:t>
      </w:r>
      <w:r>
        <w:rPr>
          <w:color w:val="000000"/>
          <w:lang w:eastAsia="zh-CN"/>
        </w:rPr>
        <w:t>________</w:t>
      </w:r>
      <w:r>
        <w:rPr>
          <w:color w:val="000000"/>
          <w:lang w:eastAsia="zh-CN"/>
        </w:rPr>
        <w:t>极．当电路由于</w:t>
      </w:r>
      <w:r>
        <w:rPr>
          <w:color w:val="000000"/>
          <w:lang w:eastAsia="zh-CN"/>
        </w:rPr>
        <w:t>________</w:t>
      </w:r>
      <w:r>
        <w:rPr>
          <w:color w:val="000000"/>
          <w:lang w:eastAsia="zh-CN"/>
        </w:rPr>
        <w:t>或使用的用电器总功率过大等原因导致电流过大时，电磁铁的磁性增强，吸引衔铁</w:t>
      </w:r>
      <w:r>
        <w:rPr>
          <w:color w:val="000000"/>
          <w:lang w:eastAsia="zh-CN"/>
        </w:rPr>
        <w:t>Q</w:t>
      </w:r>
      <w:r>
        <w:rPr>
          <w:color w:val="000000"/>
          <w:lang w:eastAsia="zh-CN"/>
        </w:rPr>
        <w:t>的力变大，使衔铁转动，闸刀</w:t>
      </w:r>
      <w:r>
        <w:rPr>
          <w:color w:val="000000"/>
          <w:lang w:eastAsia="zh-CN"/>
        </w:rPr>
        <w:t>S</w:t>
      </w:r>
      <w:r>
        <w:rPr>
          <w:color w:val="000000"/>
          <w:lang w:eastAsia="zh-CN"/>
        </w:rPr>
        <w:t>在弹力的作用下自动开启，切断电路，起到保险作用．</w:t>
      </w:r>
      <w:r>
        <w:rPr>
          <w:color w:val="000000"/>
          <w:lang w:eastAsia="zh-CN"/>
        </w:rPr>
        <w:t xml:space="preserve">  </w:t>
      </w:r>
    </w:p>
    <w:p w:rsidR="00A62F04">
      <w:pPr>
        <w:spacing w:after="0"/>
        <w:rPr>
          <w:lang w:eastAsia="zh-CN"/>
        </w:rPr>
      </w:pPr>
      <w:r>
        <w:rPr>
          <w:noProof/>
          <w:lang w:eastAsia="zh-CN"/>
        </w:rPr>
        <w:pict>
          <v:shape id="图片 22" o:spid="_x0000_i1047" type="#_x0000_t75" style="height:77.25pt;mso-wrap-style:square;visibility:visible;width:132pt">
            <v:imagedata r:id="rId17" o:title=""/>
          </v:shape>
        </w:pict>
      </w:r>
    </w:p>
    <w:p w:rsidR="00A62F04">
      <w:pPr>
        <w:spacing w:after="0"/>
        <w:rPr>
          <w:lang w:eastAsia="zh-CN"/>
        </w:rPr>
      </w:pPr>
      <w:r>
        <w:rPr>
          <w:color w:val="000000"/>
          <w:lang w:eastAsia="zh-CN"/>
        </w:rPr>
        <w:t>13.</w:t>
      </w:r>
      <w:r>
        <w:rPr>
          <w:color w:val="000000"/>
          <w:lang w:eastAsia="zh-CN"/>
        </w:rPr>
        <w:t>在</w:t>
      </w:r>
      <w:r>
        <w:rPr>
          <w:color w:val="000000"/>
          <w:lang w:eastAsia="zh-CN"/>
        </w:rPr>
        <w:t>“</w:t>
      </w:r>
      <w:r>
        <w:rPr>
          <w:color w:val="000000"/>
          <w:lang w:eastAsia="zh-CN"/>
        </w:rPr>
        <w:t>探究感应电流产生条件</w:t>
      </w:r>
      <w:r>
        <w:rPr>
          <w:color w:val="000000"/>
          <w:lang w:eastAsia="zh-CN"/>
        </w:rPr>
        <w:t>”</w:t>
      </w:r>
      <w:r>
        <w:rPr>
          <w:color w:val="000000"/>
          <w:lang w:eastAsia="zh-CN"/>
        </w:rPr>
        <w:t>的实验中，小明将导体</w:t>
      </w:r>
      <w:r>
        <w:rPr>
          <w:color w:val="000000"/>
          <w:lang w:eastAsia="zh-CN"/>
        </w:rPr>
        <w:t>ab</w:t>
      </w:r>
      <w:r>
        <w:rPr>
          <w:color w:val="000000"/>
          <w:lang w:eastAsia="zh-CN"/>
        </w:rPr>
        <w:t>、开关、小量程电流表和蹄形磁体按如图所示的方式进行安装．</w:t>
      </w:r>
      <w:r>
        <w:rPr>
          <w:lang w:eastAsia="zh-CN"/>
        </w:rPr>
        <w:br/>
      </w:r>
      <w:r>
        <w:rPr>
          <w:color w:val="000000"/>
          <w:lang w:eastAsia="zh-CN"/>
        </w:rPr>
        <w:t>（</w:t>
      </w:r>
      <w:r>
        <w:rPr>
          <w:color w:val="000000"/>
          <w:lang w:eastAsia="zh-CN"/>
        </w:rPr>
        <w:t>1</w:t>
      </w:r>
      <w:r>
        <w:rPr>
          <w:color w:val="000000"/>
          <w:lang w:eastAsia="zh-CN"/>
        </w:rPr>
        <w:t>）小明闭合开关进行了如下操作：</w:t>
      </w:r>
      <w:r>
        <w:rPr>
          <w:lang w:eastAsia="zh-CN"/>
        </w:rPr>
        <w:br/>
      </w:r>
      <w:r>
        <w:rPr>
          <w:color w:val="000000"/>
          <w:lang w:eastAsia="zh-CN"/>
        </w:rPr>
        <w:t>A</w:t>
      </w:r>
      <w:r>
        <w:rPr>
          <w:color w:val="000000"/>
          <w:lang w:eastAsia="zh-CN"/>
        </w:rPr>
        <w:t>．只让导体</w:t>
      </w:r>
      <w:r>
        <w:rPr>
          <w:color w:val="000000"/>
          <w:lang w:eastAsia="zh-CN"/>
        </w:rPr>
        <w:t>ab</w:t>
      </w:r>
      <w:r>
        <w:rPr>
          <w:color w:val="000000"/>
          <w:lang w:eastAsia="zh-CN"/>
        </w:rPr>
        <w:t>在水平方向左右运动</w:t>
      </w:r>
      <w:r>
        <w:rPr>
          <w:lang w:eastAsia="zh-CN"/>
        </w:rPr>
        <w:br/>
      </w:r>
      <w:r>
        <w:rPr>
          <w:color w:val="000000"/>
          <w:lang w:eastAsia="zh-CN"/>
        </w:rPr>
        <w:t>B</w:t>
      </w:r>
      <w:r>
        <w:rPr>
          <w:color w:val="000000"/>
          <w:lang w:eastAsia="zh-CN"/>
        </w:rPr>
        <w:t>．</w:t>
      </w:r>
      <w:r>
        <w:rPr>
          <w:color w:val="000000"/>
          <w:lang w:eastAsia="zh-CN"/>
        </w:rPr>
        <w:t>只让导体</w:t>
      </w:r>
      <w:r>
        <w:rPr>
          <w:color w:val="000000"/>
          <w:lang w:eastAsia="zh-CN"/>
        </w:rPr>
        <w:t>ab</w:t>
      </w:r>
      <w:r>
        <w:rPr>
          <w:color w:val="000000"/>
          <w:lang w:eastAsia="zh-CN"/>
        </w:rPr>
        <w:t>在竖直方向上下运动</w:t>
      </w:r>
      <w:r>
        <w:rPr>
          <w:lang w:eastAsia="zh-CN"/>
        </w:rPr>
        <w:br/>
      </w:r>
      <w:r>
        <w:rPr>
          <w:color w:val="000000"/>
          <w:lang w:eastAsia="zh-CN"/>
        </w:rPr>
        <w:t>C</w:t>
      </w:r>
      <w:r>
        <w:rPr>
          <w:color w:val="000000"/>
          <w:lang w:eastAsia="zh-CN"/>
        </w:rPr>
        <w:t>．只让蹄形磁体在水平方向左右运动</w:t>
      </w:r>
      <w:r>
        <w:rPr>
          <w:lang w:eastAsia="zh-CN"/>
        </w:rPr>
        <w:br/>
      </w:r>
      <w:r>
        <w:rPr>
          <w:color w:val="000000"/>
          <w:lang w:eastAsia="zh-CN"/>
        </w:rPr>
        <w:t>D</w:t>
      </w:r>
      <w:r>
        <w:rPr>
          <w:color w:val="000000"/>
          <w:lang w:eastAsia="zh-CN"/>
        </w:rPr>
        <w:t>．只让蹄形磁体在竖直方向上下运动</w:t>
      </w:r>
      <w:r>
        <w:rPr>
          <w:lang w:eastAsia="zh-CN"/>
        </w:rPr>
        <w:br/>
      </w:r>
      <w:r>
        <w:rPr>
          <w:color w:val="000000"/>
          <w:lang w:eastAsia="zh-CN"/>
        </w:rPr>
        <w:t>其中一定能产生感应电流的是　</w:t>
      </w:r>
      <w:r>
        <w:rPr>
          <w:color w:val="000000"/>
          <w:lang w:eastAsia="zh-CN"/>
        </w:rPr>
        <w:t> ________</w:t>
      </w:r>
      <w:r>
        <w:rPr>
          <w:color w:val="000000"/>
          <w:lang w:eastAsia="zh-CN"/>
        </w:rPr>
        <w:t>（填写字母）．</w:t>
      </w:r>
      <w:r>
        <w:rPr>
          <w:lang w:eastAsia="zh-CN"/>
        </w:rPr>
        <w:br/>
      </w:r>
      <w:r>
        <w:rPr>
          <w:color w:val="000000"/>
          <w:lang w:eastAsia="zh-CN"/>
        </w:rPr>
        <w:t>（</w:t>
      </w:r>
      <w:r>
        <w:rPr>
          <w:color w:val="000000"/>
          <w:lang w:eastAsia="zh-CN"/>
        </w:rPr>
        <w:t>2</w:t>
      </w:r>
      <w:r>
        <w:rPr>
          <w:color w:val="000000"/>
          <w:lang w:eastAsia="zh-CN"/>
        </w:rPr>
        <w:t>）如果将小量程电流表换成</w:t>
      </w:r>
      <w:r>
        <w:rPr>
          <w:color w:val="000000"/>
          <w:lang w:eastAsia="zh-CN"/>
        </w:rPr>
        <w:t> ________</w:t>
      </w:r>
      <w:r>
        <w:rPr>
          <w:color w:val="000000"/>
          <w:lang w:eastAsia="zh-CN"/>
        </w:rPr>
        <w:t>，可以观察磁场对通电导体的作用．</w:t>
      </w:r>
      <w:r>
        <w:rPr>
          <w:lang w:eastAsia="zh-CN"/>
        </w:rPr>
        <w:br/>
      </w:r>
      <w:r>
        <w:rPr>
          <w:noProof/>
          <w:lang w:eastAsia="zh-CN"/>
        </w:rPr>
        <w:pict>
          <v:shape id="图片 23" o:spid="_x0000_i1048" type="#_x0000_t75" style="height:78.75pt;mso-wrap-style:square;visibility:visible;width:126pt">
            <v:imagedata r:id="rId18" o:title=""/>
          </v:shape>
        </w:pict>
      </w:r>
      <w:r>
        <w:rPr>
          <w:color w:val="000000"/>
          <w:lang w:eastAsia="zh-CN"/>
        </w:rPr>
        <w:t>​</w:t>
      </w:r>
      <w:r>
        <w:rPr>
          <w:color w:val="000000"/>
          <w:lang w:eastAsia="zh-CN"/>
        </w:rPr>
        <w:t xml:space="preserve">    </w:t>
      </w:r>
    </w:p>
    <w:p w:rsidR="00A62F04">
      <w:pPr>
        <w:spacing w:after="0"/>
        <w:rPr>
          <w:lang w:eastAsia="zh-CN"/>
        </w:rPr>
      </w:pPr>
      <w:r>
        <w:rPr>
          <w:color w:val="000000"/>
          <w:lang w:eastAsia="zh-CN"/>
        </w:rPr>
        <w:t>14.</w:t>
      </w:r>
      <w:r>
        <w:rPr>
          <w:color w:val="000000"/>
          <w:lang w:eastAsia="zh-CN"/>
        </w:rPr>
        <w:t>如图所示是一种水位自动报警器的原理图，当杯中的水位升到金属块</w:t>
      </w:r>
      <w:r>
        <w:rPr>
          <w:color w:val="000000"/>
          <w:lang w:eastAsia="zh-CN"/>
        </w:rPr>
        <w:t>B</w:t>
      </w:r>
      <w:r>
        <w:rPr>
          <w:color w:val="000000"/>
          <w:lang w:eastAsia="zh-CN"/>
        </w:rPr>
        <w:t>处时，</w:t>
      </w:r>
      <w:r>
        <w:rPr>
          <w:color w:val="000000"/>
          <w:u w:val="single"/>
          <w:lang w:eastAsia="zh-CN"/>
        </w:rPr>
        <w:t>________</w:t>
      </w:r>
      <w:r>
        <w:rPr>
          <w:color w:val="000000"/>
          <w:lang w:eastAsia="zh-CN"/>
        </w:rPr>
        <w:t>灯亮。（选填</w:t>
      </w:r>
      <w:r>
        <w:rPr>
          <w:color w:val="000000"/>
          <w:lang w:eastAsia="zh-CN"/>
        </w:rPr>
        <w:t>“L</w:t>
      </w:r>
      <w:r>
        <w:rPr>
          <w:color w:val="000000"/>
          <w:vertAlign w:val="subscript"/>
          <w:lang w:eastAsia="zh-CN"/>
        </w:rPr>
        <w:t>1</w:t>
      </w:r>
      <w:r>
        <w:rPr>
          <w:color w:val="000000"/>
          <w:lang w:eastAsia="zh-CN"/>
        </w:rPr>
        <w:t>”</w:t>
      </w:r>
      <w:r>
        <w:rPr>
          <w:color w:val="000000"/>
          <w:lang w:eastAsia="zh-CN"/>
        </w:rPr>
        <w:t>或</w:t>
      </w:r>
      <w:r>
        <w:rPr>
          <w:color w:val="000000"/>
          <w:lang w:eastAsia="zh-CN"/>
        </w:rPr>
        <w:t>“L</w:t>
      </w:r>
      <w:r>
        <w:rPr>
          <w:color w:val="000000"/>
          <w:vertAlign w:val="subscript"/>
          <w:lang w:eastAsia="zh-CN"/>
        </w:rPr>
        <w:t>2</w:t>
      </w:r>
      <w:r>
        <w:rPr>
          <w:color w:val="000000"/>
          <w:lang w:eastAsia="zh-CN"/>
        </w:rPr>
        <w:t>”</w:t>
      </w:r>
      <w:r>
        <w:rPr>
          <w:color w:val="000000"/>
          <w:lang w:eastAsia="zh-CN"/>
        </w:rPr>
        <w:t>）</w:t>
      </w:r>
      <w:r>
        <w:rPr>
          <w:lang w:eastAsia="zh-CN"/>
        </w:rPr>
        <w:br/>
      </w:r>
      <w:r>
        <w:rPr>
          <w:noProof/>
          <w:lang w:eastAsia="zh-CN"/>
        </w:rPr>
        <w:pict>
          <v:shape id="图片 24" o:spid="_x0000_i1049" type="#_x0000_t75" style="height:96pt;mso-wrap-style:square;visibility:visible;width:161.25pt">
            <v:imagedata r:id="rId19" o:title=""/>
          </v:shape>
        </w:pict>
      </w:r>
    </w:p>
    <w:p w:rsidR="00A62F04">
      <w:pPr>
        <w:spacing w:after="0"/>
        <w:rPr>
          <w:lang w:eastAsia="zh-CN"/>
        </w:rPr>
      </w:pPr>
      <w:r>
        <w:rPr>
          <w:color w:val="000000"/>
          <w:lang w:eastAsia="zh-CN"/>
        </w:rPr>
        <w:t>15.</w:t>
      </w:r>
      <w:r>
        <w:rPr>
          <w:color w:val="000000"/>
          <w:lang w:eastAsia="zh-CN"/>
        </w:rPr>
        <w:t>为了交通安全，很多路口都安装有拍摄闯红灯汽车装置，如图所示是它的工作原理图，光控开关接收到红光时会自动闭合，压敏电阻若同时受到车的压力，其阻值变小，电磁铁的磁性因电路中电流的改变而变</w:t>
      </w:r>
      <w:r>
        <w:rPr>
          <w:color w:val="000000"/>
          <w:lang w:eastAsia="zh-CN"/>
        </w:rPr>
        <w:t>________ </w:t>
      </w:r>
      <w:r>
        <w:rPr>
          <w:color w:val="000000"/>
          <w:lang w:eastAsia="zh-CN"/>
        </w:rPr>
        <w:t>（选填</w:t>
      </w:r>
      <w:r>
        <w:rPr>
          <w:color w:val="000000"/>
          <w:lang w:eastAsia="zh-CN"/>
        </w:rPr>
        <w:t>“</w:t>
      </w:r>
      <w:r>
        <w:rPr>
          <w:color w:val="000000"/>
          <w:lang w:eastAsia="zh-CN"/>
        </w:rPr>
        <w:t>强</w:t>
      </w:r>
      <w:r>
        <w:rPr>
          <w:color w:val="000000"/>
          <w:lang w:eastAsia="zh-CN"/>
        </w:rPr>
        <w:t>”</w:t>
      </w:r>
      <w:r>
        <w:rPr>
          <w:color w:val="000000"/>
          <w:lang w:eastAsia="zh-CN"/>
        </w:rPr>
        <w:t>或</w:t>
      </w:r>
      <w:r>
        <w:rPr>
          <w:color w:val="000000"/>
          <w:lang w:eastAsia="zh-CN"/>
        </w:rPr>
        <w:t>“</w:t>
      </w:r>
      <w:r>
        <w:rPr>
          <w:color w:val="000000"/>
          <w:lang w:eastAsia="zh-CN"/>
        </w:rPr>
        <w:t>弱</w:t>
      </w:r>
      <w:r>
        <w:rPr>
          <w:color w:val="000000"/>
          <w:lang w:eastAsia="zh-CN"/>
        </w:rPr>
        <w:t>”</w:t>
      </w:r>
      <w:r>
        <w:rPr>
          <w:color w:val="000000"/>
          <w:lang w:eastAsia="zh-CN"/>
        </w:rPr>
        <w:t>），使衔铁与触点</w:t>
      </w:r>
      <w:r>
        <w:rPr>
          <w:color w:val="000000"/>
          <w:u w:val="single"/>
          <w:lang w:eastAsia="zh-CN"/>
        </w:rPr>
        <w:t>________ </w:t>
      </w:r>
      <w:r>
        <w:rPr>
          <w:color w:val="000000"/>
          <w:lang w:eastAsia="zh-CN"/>
        </w:rPr>
        <w:t>（选填</w:t>
      </w:r>
      <w:r>
        <w:rPr>
          <w:color w:val="000000"/>
          <w:lang w:eastAsia="zh-CN"/>
        </w:rPr>
        <w:t>“1”</w:t>
      </w:r>
      <w:r>
        <w:rPr>
          <w:color w:val="000000"/>
          <w:lang w:eastAsia="zh-CN"/>
        </w:rPr>
        <w:t>或</w:t>
      </w:r>
      <w:r>
        <w:rPr>
          <w:color w:val="000000"/>
          <w:lang w:eastAsia="zh-CN"/>
        </w:rPr>
        <w:t>“2”</w:t>
      </w:r>
      <w:r>
        <w:rPr>
          <w:color w:val="000000"/>
          <w:lang w:eastAsia="zh-CN"/>
        </w:rPr>
        <w:t>）接触，从而使电控照相机工作，拍摄违规车辆．</w:t>
      </w:r>
      <w:r>
        <w:rPr>
          <w:lang w:eastAsia="zh-CN"/>
        </w:rPr>
        <w:br/>
      </w:r>
      <w:r>
        <w:rPr>
          <w:noProof/>
          <w:lang w:eastAsia="zh-CN"/>
        </w:rPr>
        <w:pict>
          <v:shape id="图片 25" o:spid="_x0000_i1050" type="#_x0000_t75" style="height:114.75pt;mso-wrap-style:square;visibility:visible;width:190.5pt">
            <v:imagedata r:id="rId20" o:title=""/>
          </v:shape>
        </w:pict>
      </w:r>
    </w:p>
    <w:p w:rsidR="00A62F04">
      <w:pPr>
        <w:spacing w:after="0"/>
        <w:rPr>
          <w:lang w:eastAsia="zh-CN"/>
        </w:rPr>
      </w:pPr>
      <w:r>
        <w:rPr>
          <w:color w:val="000000"/>
          <w:lang w:eastAsia="zh-CN"/>
        </w:rPr>
        <w:t>16.</w:t>
      </w:r>
      <w:r>
        <w:rPr>
          <w:color w:val="000000"/>
          <w:lang w:eastAsia="zh-CN"/>
        </w:rPr>
        <w:t>在探究</w:t>
      </w:r>
      <w:r>
        <w:rPr>
          <w:color w:val="000000"/>
          <w:lang w:eastAsia="zh-CN"/>
        </w:rPr>
        <w:t>“</w:t>
      </w:r>
      <w:r>
        <w:rPr>
          <w:color w:val="000000"/>
          <w:lang w:eastAsia="zh-CN"/>
        </w:rPr>
        <w:t>影响电磁铁磁性强弱因素</w:t>
      </w:r>
      <w:r>
        <w:rPr>
          <w:color w:val="000000"/>
          <w:lang w:eastAsia="zh-CN"/>
        </w:rPr>
        <w:t>”</w:t>
      </w:r>
      <w:r>
        <w:rPr>
          <w:color w:val="000000"/>
          <w:lang w:eastAsia="zh-CN"/>
        </w:rPr>
        <w:t>实验中，小明制成简易的电磁铁甲、乙，并设计了如图所示的电路．通过观察图示情况，说明电磁铁磁性的强弱与</w:t>
      </w:r>
      <w:r>
        <w:rPr>
          <w:color w:val="000000"/>
          <w:lang w:eastAsia="zh-CN"/>
        </w:rPr>
        <w:t>________ </w:t>
      </w:r>
      <w:r>
        <w:rPr>
          <w:color w:val="000000"/>
          <w:lang w:eastAsia="zh-CN"/>
        </w:rPr>
        <w:t>有关；当滑动变阻器的滑片</w:t>
      </w:r>
      <w:r>
        <w:rPr>
          <w:color w:val="000000"/>
          <w:lang w:eastAsia="zh-CN"/>
        </w:rPr>
        <w:t>P</w:t>
      </w:r>
      <w:r>
        <w:rPr>
          <w:color w:val="000000"/>
          <w:lang w:eastAsia="zh-CN"/>
        </w:rPr>
        <w:t>向右移动时，甲能吸引的大头针的数量将</w:t>
      </w:r>
      <w:r>
        <w:rPr>
          <w:color w:val="000000"/>
          <w:lang w:eastAsia="zh-CN"/>
        </w:rPr>
        <w:t>________ </w:t>
      </w:r>
      <w:r>
        <w:rPr>
          <w:color w:val="000000"/>
          <w:lang w:eastAsia="zh-CN"/>
        </w:rPr>
        <w:t>（选填</w:t>
      </w:r>
      <w:r>
        <w:rPr>
          <w:color w:val="000000"/>
          <w:lang w:eastAsia="zh-CN"/>
        </w:rPr>
        <w:t>“</w:t>
      </w:r>
      <w:r>
        <w:rPr>
          <w:color w:val="000000"/>
          <w:lang w:eastAsia="zh-CN"/>
        </w:rPr>
        <w:t>变多</w:t>
      </w:r>
      <w:r>
        <w:rPr>
          <w:color w:val="000000"/>
          <w:lang w:eastAsia="zh-CN"/>
        </w:rPr>
        <w:t>”</w:t>
      </w:r>
      <w:r>
        <w:rPr>
          <w:color w:val="000000"/>
          <w:lang w:eastAsia="zh-CN"/>
        </w:rPr>
        <w:t>、</w:t>
      </w:r>
      <w:r>
        <w:rPr>
          <w:color w:val="000000"/>
          <w:lang w:eastAsia="zh-CN"/>
        </w:rPr>
        <w:t>“</w:t>
      </w:r>
      <w:r>
        <w:rPr>
          <w:color w:val="000000"/>
          <w:lang w:eastAsia="zh-CN"/>
        </w:rPr>
        <w:t>变少</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lang w:eastAsia="zh-CN"/>
        </w:rPr>
        <w:br/>
      </w:r>
      <w:r>
        <w:rPr>
          <w:noProof/>
          <w:lang w:eastAsia="zh-CN"/>
        </w:rPr>
        <w:pict>
          <v:shape id="图片 26" o:spid="_x0000_i1051" type="#_x0000_t75" style="height:100.5pt;mso-wrap-style:square;visibility:visible;width:156pt">
            <v:imagedata r:id="rId21" o:title=""/>
          </v:shape>
        </w:pict>
      </w:r>
    </w:p>
    <w:p w:rsidR="00A62F04">
      <w:pPr>
        <w:spacing w:after="0"/>
      </w:pPr>
      <w:r>
        <w:rPr>
          <w:color w:val="000000"/>
          <w:lang w:eastAsia="zh-CN"/>
        </w:rPr>
        <w:t>17.</w:t>
      </w:r>
      <w:r>
        <w:rPr>
          <w:color w:val="000000"/>
          <w:lang w:eastAsia="zh-CN"/>
        </w:rPr>
        <w:t>某学习小组在探究</w:t>
      </w:r>
      <w:r>
        <w:rPr>
          <w:color w:val="000000"/>
          <w:lang w:eastAsia="zh-CN"/>
        </w:rPr>
        <w:t>“</w:t>
      </w:r>
      <w:r>
        <w:rPr>
          <w:color w:val="000000"/>
          <w:lang w:eastAsia="zh-CN"/>
        </w:rPr>
        <w:t>电磁铁磁性强弱</w:t>
      </w:r>
      <w:r>
        <w:rPr>
          <w:color w:val="000000"/>
          <w:lang w:eastAsia="zh-CN"/>
        </w:rPr>
        <w:t>”</w:t>
      </w:r>
      <w:r>
        <w:rPr>
          <w:color w:val="000000"/>
          <w:lang w:eastAsia="zh-CN"/>
        </w:rPr>
        <w:t>的实验中，准备了如下器材：电流表、滑动变阻器、两个线圈（</w:t>
      </w:r>
      <w:r>
        <w:rPr>
          <w:color w:val="000000"/>
          <w:lang w:eastAsia="zh-CN"/>
        </w:rPr>
        <w:t>50</w:t>
      </w:r>
      <w:r>
        <w:rPr>
          <w:color w:val="000000"/>
          <w:lang w:eastAsia="zh-CN"/>
        </w:rPr>
        <w:t>匝、</w:t>
      </w:r>
      <w:r>
        <w:rPr>
          <w:color w:val="000000"/>
          <w:lang w:eastAsia="zh-CN"/>
        </w:rPr>
        <w:t>100</w:t>
      </w:r>
      <w:r>
        <w:rPr>
          <w:color w:val="000000"/>
          <w:lang w:eastAsia="zh-CN"/>
        </w:rPr>
        <w:t>匝）、电源、开关、导线若干、一盒大头针、两根大小不同的铁心．</w:t>
      </w:r>
      <w:r>
        <w:rPr>
          <w:lang w:eastAsia="zh-CN"/>
        </w:rPr>
        <w:br/>
      </w:r>
      <w:r>
        <w:rPr>
          <w:color w:val="000000"/>
          <w:lang w:eastAsia="zh-CN"/>
        </w:rPr>
        <w:t>（</w:t>
      </w:r>
      <w:r>
        <w:rPr>
          <w:color w:val="000000"/>
          <w:lang w:eastAsia="zh-CN"/>
        </w:rPr>
        <w:t>1</w:t>
      </w:r>
      <w:r>
        <w:rPr>
          <w:color w:val="000000"/>
          <w:lang w:eastAsia="zh-CN"/>
        </w:rPr>
        <w:t>）要改变线圈中电流的大小，可以通过</w:t>
      </w:r>
      <w:r>
        <w:rPr>
          <w:color w:val="000000"/>
          <w:lang w:eastAsia="zh-CN"/>
        </w:rPr>
        <w:t>________ </w:t>
      </w:r>
      <w:r>
        <w:rPr>
          <w:color w:val="000000"/>
          <w:lang w:eastAsia="zh-CN"/>
        </w:rPr>
        <w:t>来实现．</w:t>
      </w:r>
      <w:r>
        <w:rPr>
          <w:lang w:eastAsia="zh-CN"/>
        </w:rPr>
        <w:br/>
      </w:r>
      <w:r>
        <w:rPr>
          <w:color w:val="000000"/>
          <w:lang w:eastAsia="zh-CN"/>
        </w:rPr>
        <w:t>（</w:t>
      </w:r>
      <w:r>
        <w:rPr>
          <w:color w:val="000000"/>
          <w:lang w:eastAsia="zh-CN"/>
        </w:rPr>
        <w:t>2</w:t>
      </w:r>
      <w:r>
        <w:rPr>
          <w:color w:val="000000"/>
          <w:lang w:eastAsia="zh-CN"/>
        </w:rPr>
        <w:t>）要判断电磁铁磁性的强弱，可以观察</w:t>
      </w:r>
      <w:r>
        <w:rPr>
          <w:color w:val="000000"/>
          <w:lang w:eastAsia="zh-CN"/>
        </w:rPr>
        <w:t>________ </w:t>
      </w:r>
      <w:r>
        <w:rPr>
          <w:color w:val="000000"/>
          <w:lang w:eastAsia="zh-CN"/>
        </w:rPr>
        <w:t>来确定．</w:t>
      </w:r>
      <w:r>
        <w:rPr>
          <w:lang w:eastAsia="zh-CN"/>
        </w:rPr>
        <w:br/>
      </w:r>
      <w:r>
        <w:rPr>
          <w:color w:val="000000"/>
        </w:rPr>
        <w:t>（</w:t>
      </w:r>
      <w:r>
        <w:rPr>
          <w:color w:val="000000"/>
        </w:rPr>
        <w:t>3</w:t>
      </w:r>
      <w:r>
        <w:rPr>
          <w:color w:val="000000"/>
        </w:rPr>
        <w:t>）下表是某组同学的实验记录：</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710"/>
        <w:gridCol w:w="506"/>
        <w:gridCol w:w="612"/>
        <w:gridCol w:w="296"/>
        <w:gridCol w:w="344"/>
        <w:gridCol w:w="344"/>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w:t>
            </w:r>
            <w:r>
              <w:rPr>
                <w:color w:val="000000"/>
              </w:rPr>
              <w:t>铁心相同</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电磁铁（线圈）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50</w:t>
            </w:r>
            <w:r>
              <w:rPr>
                <w:color w:val="000000"/>
              </w:rPr>
              <w:t>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100</w:t>
            </w:r>
            <w:r>
              <w:rPr>
                <w:color w:val="000000"/>
              </w:rPr>
              <w:t>匝</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电流（</w:t>
            </w:r>
            <w:r>
              <w:rPr>
                <w:color w:val="000000"/>
              </w:rPr>
              <w:t>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吸引大头针的颗数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 14</w:t>
            </w:r>
          </w:p>
        </w:tc>
      </w:tr>
    </w:tbl>
    <w:p w:rsidR="00A62F04">
      <w:pPr>
        <w:spacing w:after="0"/>
        <w:rPr>
          <w:lang w:eastAsia="zh-CN"/>
        </w:rPr>
      </w:pPr>
      <w:r>
        <w:rPr>
          <w:color w:val="000000"/>
          <w:lang w:eastAsia="zh-CN"/>
        </w:rPr>
        <w:t>A</w:t>
      </w:r>
      <w:r>
        <w:rPr>
          <w:color w:val="000000"/>
          <w:lang w:eastAsia="zh-CN"/>
        </w:rPr>
        <w:t>．比较</w:t>
      </w:r>
      <w:r>
        <w:rPr>
          <w:color w:val="000000"/>
          <w:lang w:eastAsia="zh-CN"/>
        </w:rPr>
        <w:t>1</w:t>
      </w:r>
      <w:r>
        <w:rPr>
          <w:color w:val="000000"/>
          <w:lang w:eastAsia="zh-CN"/>
        </w:rPr>
        <w:t>、</w:t>
      </w:r>
      <w:r>
        <w:rPr>
          <w:color w:val="000000"/>
          <w:lang w:eastAsia="zh-CN"/>
        </w:rPr>
        <w:t>2</w:t>
      </w:r>
      <w:r>
        <w:rPr>
          <w:color w:val="000000"/>
          <w:lang w:eastAsia="zh-CN"/>
        </w:rPr>
        <w:t>、</w:t>
      </w:r>
      <w:r>
        <w:rPr>
          <w:color w:val="000000"/>
          <w:lang w:eastAsia="zh-CN"/>
        </w:rPr>
        <w:t>3</w:t>
      </w:r>
      <w:r>
        <w:rPr>
          <w:color w:val="000000"/>
          <w:lang w:eastAsia="zh-CN"/>
        </w:rPr>
        <w:t>（或</w:t>
      </w:r>
      <w:r>
        <w:rPr>
          <w:color w:val="000000"/>
          <w:lang w:eastAsia="zh-CN"/>
        </w:rPr>
        <w:t>4</w:t>
      </w:r>
      <w:r>
        <w:rPr>
          <w:color w:val="000000"/>
          <w:lang w:eastAsia="zh-CN"/>
        </w:rPr>
        <w:t>、</w:t>
      </w:r>
      <w:r>
        <w:rPr>
          <w:color w:val="000000"/>
          <w:lang w:eastAsia="zh-CN"/>
        </w:rPr>
        <w:t>5</w:t>
      </w:r>
      <w:r>
        <w:rPr>
          <w:color w:val="000000"/>
          <w:lang w:eastAsia="zh-CN"/>
        </w:rPr>
        <w:t>、</w:t>
      </w:r>
      <w:r>
        <w:rPr>
          <w:color w:val="000000"/>
          <w:lang w:eastAsia="zh-CN"/>
        </w:rPr>
        <w:t>6</w:t>
      </w:r>
      <w:r>
        <w:rPr>
          <w:color w:val="000000"/>
          <w:lang w:eastAsia="zh-CN"/>
        </w:rPr>
        <w:t>），可以得出的结论是：电磁铁的匝数一定，都有铁心时，</w:t>
      </w:r>
      <w:r>
        <w:rPr>
          <w:color w:val="000000"/>
          <w:lang w:eastAsia="zh-CN"/>
        </w:rPr>
        <w:t>________ </w:t>
      </w:r>
      <w:r>
        <w:rPr>
          <w:lang w:eastAsia="zh-CN"/>
        </w:rPr>
        <w:br/>
      </w:r>
      <w:r>
        <w:rPr>
          <w:color w:val="000000"/>
          <w:lang w:eastAsia="zh-CN"/>
        </w:rPr>
        <w:t>B</w:t>
      </w:r>
      <w:r>
        <w:rPr>
          <w:color w:val="000000"/>
          <w:lang w:eastAsia="zh-CN"/>
        </w:rPr>
        <w:t>．比较</w:t>
      </w:r>
      <w:r>
        <w:rPr>
          <w:color w:val="000000"/>
          <w:lang w:eastAsia="zh-CN"/>
        </w:rPr>
        <w:t>1</w:t>
      </w:r>
      <w:r>
        <w:rPr>
          <w:color w:val="000000"/>
          <w:lang w:eastAsia="zh-CN"/>
        </w:rPr>
        <w:t>、</w:t>
      </w:r>
      <w:r>
        <w:rPr>
          <w:color w:val="000000"/>
          <w:lang w:eastAsia="zh-CN"/>
        </w:rPr>
        <w:t>4</w:t>
      </w:r>
      <w:r>
        <w:rPr>
          <w:color w:val="000000"/>
          <w:lang w:eastAsia="zh-CN"/>
        </w:rPr>
        <w:t>（或</w:t>
      </w:r>
      <w:r>
        <w:rPr>
          <w:color w:val="000000"/>
          <w:lang w:eastAsia="zh-CN"/>
        </w:rPr>
        <w:t>2</w:t>
      </w:r>
      <w:r>
        <w:rPr>
          <w:color w:val="000000"/>
          <w:lang w:eastAsia="zh-CN"/>
        </w:rPr>
        <w:t>、</w:t>
      </w:r>
      <w:r>
        <w:rPr>
          <w:color w:val="000000"/>
          <w:lang w:eastAsia="zh-CN"/>
        </w:rPr>
        <w:t>6</w:t>
      </w:r>
      <w:r>
        <w:rPr>
          <w:color w:val="000000"/>
          <w:lang w:eastAsia="zh-CN"/>
        </w:rPr>
        <w:t>和</w:t>
      </w:r>
      <w:r>
        <w:rPr>
          <w:color w:val="000000"/>
          <w:lang w:eastAsia="zh-CN"/>
        </w:rPr>
        <w:t>3</w:t>
      </w:r>
      <w:r>
        <w:rPr>
          <w:color w:val="000000"/>
          <w:lang w:eastAsia="zh-CN"/>
        </w:rPr>
        <w:t>、</w:t>
      </w:r>
      <w:r>
        <w:rPr>
          <w:color w:val="000000"/>
          <w:lang w:eastAsia="zh-CN"/>
        </w:rPr>
        <w:t>5</w:t>
      </w:r>
      <w:r>
        <w:rPr>
          <w:color w:val="000000"/>
          <w:lang w:eastAsia="zh-CN"/>
        </w:rPr>
        <w:t>），可以得到的结论是：电磁铁中的电流一定，都有铁心时，</w:t>
      </w:r>
      <w:r>
        <w:rPr>
          <w:color w:val="000000"/>
          <w:lang w:eastAsia="zh-CN"/>
        </w:rPr>
        <w:t>________ </w:t>
      </w:r>
      <w:r>
        <w:rPr>
          <w:lang w:eastAsia="zh-CN"/>
        </w:rPr>
        <w:br/>
      </w:r>
      <w:r>
        <w:rPr>
          <w:color w:val="000000"/>
          <w:lang w:eastAsia="zh-CN"/>
        </w:rPr>
        <w:t>（</w:t>
      </w:r>
      <w:r>
        <w:rPr>
          <w:color w:val="000000"/>
          <w:lang w:eastAsia="zh-CN"/>
        </w:rPr>
        <w:t>4</w:t>
      </w:r>
      <w:r>
        <w:rPr>
          <w:color w:val="000000"/>
          <w:lang w:eastAsia="zh-CN"/>
        </w:rPr>
        <w:t>）某一组同学研究了电磁铁的磁性与有没有有铁心，以及和铁心大小的关系，记录如表：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710"/>
        <w:gridCol w:w="506"/>
        <w:gridCol w:w="612"/>
        <w:gridCol w:w="296"/>
        <w:gridCol w:w="296"/>
        <w:gridCol w:w="296"/>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电磁铁（线圈）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50</w:t>
            </w:r>
            <w:r>
              <w:rPr>
                <w:color w:val="000000"/>
              </w:rPr>
              <w:t>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100</w:t>
            </w:r>
            <w:r>
              <w:rPr>
                <w:color w:val="000000"/>
              </w:rPr>
              <w:t>匝</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试验次数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铁心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大</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电流（</w:t>
            </w:r>
            <w:r>
              <w:rPr>
                <w:color w:val="000000"/>
              </w:rPr>
              <w:t>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1.2</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吸引大头针的颗数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62F04">
            <w:pPr>
              <w:spacing w:after="0"/>
            </w:pPr>
            <w:r>
              <w:rPr>
                <w:color w:val="000000"/>
              </w:rPr>
              <w:t>11</w:t>
            </w:r>
          </w:p>
        </w:tc>
      </w:tr>
    </w:tbl>
    <w:p w:rsidR="00A62F04">
      <w:pPr>
        <w:spacing w:after="0"/>
        <w:rPr>
          <w:lang w:eastAsia="zh-CN"/>
        </w:rPr>
      </w:pPr>
      <w:r>
        <w:rPr>
          <w:color w:val="000000"/>
          <w:lang w:eastAsia="zh-CN"/>
        </w:rPr>
        <w:t>A</w:t>
      </w:r>
      <w:r>
        <w:rPr>
          <w:color w:val="000000"/>
          <w:lang w:eastAsia="zh-CN"/>
        </w:rPr>
        <w:t>．比较</w:t>
      </w:r>
      <w:r>
        <w:rPr>
          <w:color w:val="000000"/>
          <w:lang w:eastAsia="zh-CN"/>
        </w:rPr>
        <w:t>1</w:t>
      </w:r>
      <w:r>
        <w:rPr>
          <w:color w:val="000000"/>
          <w:lang w:eastAsia="zh-CN"/>
        </w:rPr>
        <w:t>、</w:t>
      </w:r>
      <w:r>
        <w:rPr>
          <w:color w:val="000000"/>
          <w:lang w:eastAsia="zh-CN"/>
        </w:rPr>
        <w:t>2</w:t>
      </w:r>
      <w:r>
        <w:rPr>
          <w:color w:val="000000"/>
          <w:lang w:eastAsia="zh-CN"/>
        </w:rPr>
        <w:t>（或</w:t>
      </w:r>
      <w:r>
        <w:rPr>
          <w:color w:val="000000"/>
          <w:lang w:eastAsia="zh-CN"/>
        </w:rPr>
        <w:t>1</w:t>
      </w:r>
      <w:r>
        <w:rPr>
          <w:color w:val="000000"/>
          <w:lang w:eastAsia="zh-CN"/>
        </w:rPr>
        <w:t>、</w:t>
      </w:r>
      <w:r>
        <w:rPr>
          <w:color w:val="000000"/>
          <w:lang w:eastAsia="zh-CN"/>
        </w:rPr>
        <w:t>3</w:t>
      </w:r>
      <w:r>
        <w:rPr>
          <w:color w:val="000000"/>
          <w:lang w:eastAsia="zh-CN"/>
        </w:rPr>
        <w:t>）和</w:t>
      </w:r>
      <w:r>
        <w:rPr>
          <w:color w:val="000000"/>
          <w:lang w:eastAsia="zh-CN"/>
        </w:rPr>
        <w:t>4</w:t>
      </w:r>
      <w:r>
        <w:rPr>
          <w:color w:val="000000"/>
          <w:lang w:eastAsia="zh-CN"/>
        </w:rPr>
        <w:t>、</w:t>
      </w:r>
      <w:r>
        <w:rPr>
          <w:color w:val="000000"/>
          <w:lang w:eastAsia="zh-CN"/>
        </w:rPr>
        <w:t>5</w:t>
      </w:r>
      <w:r>
        <w:rPr>
          <w:color w:val="000000"/>
          <w:lang w:eastAsia="zh-CN"/>
        </w:rPr>
        <w:t>（或</w:t>
      </w:r>
      <w:r>
        <w:rPr>
          <w:color w:val="000000"/>
          <w:lang w:eastAsia="zh-CN"/>
        </w:rPr>
        <w:t>4</w:t>
      </w:r>
      <w:r>
        <w:rPr>
          <w:color w:val="000000"/>
          <w:lang w:eastAsia="zh-CN"/>
        </w:rPr>
        <w:t>、</w:t>
      </w:r>
      <w:r>
        <w:rPr>
          <w:color w:val="000000"/>
          <w:lang w:eastAsia="zh-CN"/>
        </w:rPr>
        <w:t>6</w:t>
      </w:r>
      <w:r>
        <w:rPr>
          <w:color w:val="000000"/>
          <w:lang w:eastAsia="zh-CN"/>
        </w:rPr>
        <w:t>）可以发现：在</w:t>
      </w:r>
      <w:r>
        <w:rPr>
          <w:color w:val="000000"/>
          <w:lang w:eastAsia="zh-CN"/>
        </w:rPr>
        <w:t>________ </w:t>
      </w:r>
      <w:r>
        <w:rPr>
          <w:color w:val="000000"/>
          <w:lang w:eastAsia="zh-CN"/>
        </w:rPr>
        <w:t>和</w:t>
      </w:r>
      <w:r>
        <w:rPr>
          <w:color w:val="000000"/>
          <w:u w:val="single"/>
          <w:lang w:eastAsia="zh-CN"/>
        </w:rPr>
        <w:t>　线圈匝数　</w:t>
      </w:r>
      <w:r>
        <w:rPr>
          <w:color w:val="000000"/>
          <w:lang w:eastAsia="zh-CN"/>
        </w:rPr>
        <w:t>相同的时候，</w:t>
      </w:r>
      <w:r>
        <w:rPr>
          <w:color w:val="000000"/>
          <w:u w:val="single"/>
          <w:lang w:eastAsia="zh-CN"/>
        </w:rPr>
        <w:t>________ </w:t>
      </w:r>
      <w:r>
        <w:rPr>
          <w:color w:val="000000"/>
          <w:lang w:eastAsia="zh-CN"/>
        </w:rPr>
        <w:t>则电磁铁的磁性强．</w:t>
      </w:r>
      <w:r>
        <w:rPr>
          <w:lang w:eastAsia="zh-CN"/>
        </w:rPr>
        <w:br/>
      </w:r>
      <w:r>
        <w:rPr>
          <w:color w:val="000000"/>
          <w:lang w:eastAsia="zh-CN"/>
        </w:rPr>
        <w:t>B</w:t>
      </w:r>
      <w:r>
        <w:rPr>
          <w:color w:val="000000"/>
          <w:lang w:eastAsia="zh-CN"/>
        </w:rPr>
        <w:t>．比较</w:t>
      </w:r>
      <w:r>
        <w:rPr>
          <w:color w:val="000000"/>
          <w:lang w:eastAsia="zh-CN"/>
        </w:rPr>
        <w:t>2</w:t>
      </w:r>
      <w:r>
        <w:rPr>
          <w:color w:val="000000"/>
          <w:lang w:eastAsia="zh-CN"/>
        </w:rPr>
        <w:t>、</w:t>
      </w:r>
      <w:r>
        <w:rPr>
          <w:color w:val="000000"/>
          <w:lang w:eastAsia="zh-CN"/>
        </w:rPr>
        <w:t>3</w:t>
      </w:r>
      <w:r>
        <w:rPr>
          <w:color w:val="000000"/>
          <w:lang w:eastAsia="zh-CN"/>
        </w:rPr>
        <w:t>或</w:t>
      </w:r>
      <w:r>
        <w:rPr>
          <w:color w:val="000000"/>
          <w:lang w:eastAsia="zh-CN"/>
        </w:rPr>
        <w:t>5</w:t>
      </w:r>
      <w:r>
        <w:rPr>
          <w:color w:val="000000"/>
          <w:lang w:eastAsia="zh-CN"/>
        </w:rPr>
        <w:t>、</w:t>
      </w:r>
      <w:r>
        <w:rPr>
          <w:color w:val="000000"/>
          <w:lang w:eastAsia="zh-CN"/>
        </w:rPr>
        <w:t>6</w:t>
      </w:r>
      <w:r>
        <w:rPr>
          <w:color w:val="000000"/>
          <w:lang w:eastAsia="zh-CN"/>
        </w:rPr>
        <w:t>我们可以发现电磁铁的磁性与铁心的大小</w:t>
      </w:r>
      <w:r>
        <w:rPr>
          <w:color w:val="000000"/>
          <w:u w:val="single"/>
          <w:lang w:eastAsia="zh-CN"/>
        </w:rPr>
        <w:t>________ </w:t>
      </w:r>
      <w:r>
        <w:rPr>
          <w:color w:val="000000"/>
          <w:lang w:eastAsia="zh-CN"/>
        </w:rPr>
        <w:t xml:space="preserve"> </w:t>
      </w:r>
      <w:r>
        <w:rPr>
          <w:color w:val="000000"/>
          <w:lang w:eastAsia="zh-CN"/>
        </w:rPr>
        <w:t>．</w:t>
      </w:r>
      <w:r>
        <w:rPr>
          <w:color w:val="000000"/>
          <w:lang w:eastAsia="zh-CN"/>
        </w:rPr>
        <w:t xml:space="preserve">     </w:t>
      </w:r>
    </w:p>
    <w:p w:rsidR="00A62F04">
      <w:pPr>
        <w:rPr>
          <w:lang w:eastAsia="zh-CN"/>
        </w:rPr>
      </w:pPr>
      <w:r>
        <w:rPr>
          <w:b/>
          <w:bCs/>
          <w:sz w:val="24"/>
          <w:szCs w:val="24"/>
          <w:lang w:eastAsia="zh-CN"/>
        </w:rPr>
        <w:t>三、解答题</w:t>
      </w:r>
    </w:p>
    <w:p w:rsidR="00A62F04">
      <w:pPr>
        <w:spacing w:after="0"/>
        <w:rPr>
          <w:lang w:eastAsia="zh-CN"/>
        </w:rPr>
      </w:pPr>
      <w:r>
        <w:rPr>
          <w:color w:val="000000"/>
          <w:lang w:eastAsia="zh-CN"/>
        </w:rPr>
        <w:t>18.</w:t>
      </w:r>
      <w:r>
        <w:rPr>
          <w:color w:val="000000"/>
          <w:lang w:eastAsia="zh-CN"/>
        </w:rPr>
        <w:t>超市里的电梯，有人乘时运行较快，无人乘时为了节能运行较慢．利用电磁继电器可以设计这样的电路，请按照要求用笔画线代替导线将下图中的控制电路和工作电路分别连接完整．其中</w:t>
      </w:r>
      <w:r>
        <w:rPr>
          <w:color w:val="000000"/>
          <w:lang w:eastAsia="zh-CN"/>
        </w:rPr>
        <w:t>R</w:t>
      </w:r>
      <w:r>
        <w:rPr>
          <w:color w:val="000000"/>
          <w:vertAlign w:val="subscript"/>
          <w:lang w:eastAsia="zh-CN"/>
        </w:rPr>
        <w:t>1</w:t>
      </w:r>
      <w:r>
        <w:rPr>
          <w:color w:val="000000"/>
          <w:lang w:eastAsia="zh-CN"/>
        </w:rPr>
        <w:t>是压敏电阻（受到压力时阻值较小，不受压力时阻值很大），</w:t>
      </w:r>
      <w:r>
        <w:rPr>
          <w:color w:val="000000"/>
          <w:lang w:eastAsia="zh-CN"/>
        </w:rPr>
        <w:t>R</w:t>
      </w:r>
      <w:r>
        <w:rPr>
          <w:color w:val="000000"/>
          <w:vertAlign w:val="subscript"/>
          <w:lang w:eastAsia="zh-CN"/>
        </w:rPr>
        <w:t>2</w:t>
      </w:r>
      <w:r>
        <w:rPr>
          <w:color w:val="000000"/>
          <w:lang w:eastAsia="zh-CN"/>
        </w:rPr>
        <w:t>是限流电阻（如果串联在电路中可减小电路中的电流）．</w:t>
      </w:r>
      <w:r>
        <w:rPr>
          <w:lang w:eastAsia="zh-CN"/>
        </w:rPr>
        <w:br/>
      </w:r>
      <w:r>
        <w:rPr>
          <w:noProof/>
          <w:lang w:eastAsia="zh-CN"/>
        </w:rPr>
        <w:pict>
          <v:shape id="图片 27" o:spid="_x0000_i1052" type="#_x0000_t75" style="height:118.5pt;mso-wrap-style:square;visibility:visible;width:179.25pt">
            <v:imagedata r:id="rId22" o:title=""/>
          </v:shape>
        </w:pict>
      </w:r>
      <w:r>
        <w:rPr>
          <w:color w:val="000000"/>
          <w:lang w:eastAsia="zh-CN"/>
        </w:rPr>
        <w:t>​</w:t>
      </w:r>
      <w:r>
        <w:rPr>
          <w:color w:val="000000"/>
          <w:lang w:eastAsia="zh-CN"/>
        </w:rPr>
        <w:t xml:space="preserve">    </w:t>
      </w:r>
    </w:p>
    <w:p w:rsidR="00A62F04">
      <w:pPr>
        <w:rPr>
          <w:lang w:eastAsia="zh-CN"/>
        </w:rPr>
      </w:pPr>
      <w:r>
        <w:rPr>
          <w:b/>
          <w:bCs/>
          <w:sz w:val="24"/>
          <w:szCs w:val="24"/>
          <w:lang w:eastAsia="zh-CN"/>
        </w:rPr>
        <w:t>四、实验探究题</w:t>
      </w:r>
    </w:p>
    <w:p w:rsidR="00260675">
      <w:pPr>
        <w:spacing w:after="0"/>
        <w:rPr>
          <w:rFonts w:hint="eastAsia"/>
          <w:noProof/>
          <w:lang w:eastAsia="zh-CN"/>
        </w:rPr>
      </w:pPr>
      <w:r>
        <w:rPr>
          <w:color w:val="000000"/>
          <w:lang w:eastAsia="zh-CN"/>
        </w:rPr>
        <w:t>19.</w:t>
      </w:r>
      <w:r>
        <w:rPr>
          <w:color w:val="000000"/>
          <w:lang w:eastAsia="zh-CN"/>
        </w:rPr>
        <w:t>在探究</w:t>
      </w:r>
      <w:r>
        <w:rPr>
          <w:color w:val="000000"/>
          <w:lang w:eastAsia="zh-CN"/>
        </w:rPr>
        <w:t>“</w:t>
      </w:r>
      <w:r>
        <w:rPr>
          <w:color w:val="000000"/>
          <w:lang w:eastAsia="zh-CN"/>
        </w:rPr>
        <w:t>影响电磁铁磁性强弱的因素</w:t>
      </w:r>
      <w:r>
        <w:rPr>
          <w:color w:val="000000"/>
          <w:lang w:eastAsia="zh-CN"/>
        </w:rPr>
        <w:t>”</w:t>
      </w:r>
      <w:r>
        <w:rPr>
          <w:color w:val="000000"/>
          <w:lang w:eastAsia="zh-CN"/>
        </w:rPr>
        <w:t>实验中，小明制成简易电磁铁甲、乙，并设计了如图所示的电路．</w:t>
      </w:r>
      <w:r>
        <w:rPr>
          <w:color w:val="000000"/>
          <w:lang w:eastAsia="zh-CN"/>
        </w:rPr>
        <w:t xml:space="preserve">  </w:t>
      </w:r>
    </w:p>
    <w:p w:rsidR="00A62F04">
      <w:pPr>
        <w:spacing w:after="0"/>
        <w:rPr>
          <w:lang w:eastAsia="zh-CN"/>
        </w:rPr>
      </w:pPr>
      <w:r>
        <w:rPr>
          <w:noProof/>
          <w:lang w:eastAsia="zh-CN"/>
        </w:rPr>
        <w:pict>
          <v:shape id="图片 28" o:spid="_x0000_i1053" type="#_x0000_t75" style="height:79.5pt;mso-wrap-style:square;visibility:visible;width:108pt">
            <v:imagedata r:id="rId23" o:title=""/>
          </v:shape>
        </w:pict>
      </w:r>
    </w:p>
    <w:p w:rsidR="00A62F04">
      <w:pPr>
        <w:spacing w:after="0"/>
        <w:rPr>
          <w:lang w:eastAsia="zh-CN"/>
        </w:rPr>
      </w:pPr>
      <w:r>
        <w:rPr>
          <w:color w:val="000000"/>
          <w:lang w:eastAsia="zh-CN"/>
        </w:rPr>
        <w:t>（</w:t>
      </w:r>
      <w:r>
        <w:rPr>
          <w:color w:val="000000"/>
          <w:lang w:eastAsia="zh-CN"/>
        </w:rPr>
        <w:t>1</w:t>
      </w:r>
      <w:r>
        <w:rPr>
          <w:color w:val="000000"/>
          <w:lang w:eastAsia="zh-CN"/>
        </w:rPr>
        <w:t>）实验中通过观察</w:t>
      </w:r>
      <w:r>
        <w:rPr>
          <w:color w:val="000000"/>
          <w:lang w:eastAsia="zh-CN"/>
        </w:rPr>
        <w:t>________</w:t>
      </w:r>
      <w:r>
        <w:rPr>
          <w:color w:val="000000"/>
          <w:lang w:eastAsia="zh-CN"/>
        </w:rPr>
        <w:t>来判断电磁铁磁性的强弱．</w:t>
      </w:r>
      <w:r>
        <w:rPr>
          <w:color w:val="000000"/>
          <w:lang w:eastAsia="zh-CN"/>
        </w:rPr>
        <w:t xml:space="preserve">    </w:t>
      </w:r>
    </w:p>
    <w:p w:rsidR="00A62F04">
      <w:pPr>
        <w:spacing w:after="0"/>
        <w:rPr>
          <w:lang w:eastAsia="zh-CN"/>
        </w:rPr>
      </w:pPr>
      <w:r>
        <w:rPr>
          <w:color w:val="000000"/>
          <w:lang w:eastAsia="zh-CN"/>
        </w:rPr>
        <w:t>（</w:t>
      </w:r>
      <w:r>
        <w:rPr>
          <w:color w:val="000000"/>
          <w:lang w:eastAsia="zh-CN"/>
        </w:rPr>
        <w:t>2</w:t>
      </w:r>
      <w:r>
        <w:rPr>
          <w:color w:val="000000"/>
          <w:lang w:eastAsia="zh-CN"/>
        </w:rPr>
        <w:t>）根据图示的情境可知，</w:t>
      </w:r>
      <w:r>
        <w:rPr>
          <w:color w:val="000000"/>
          <w:lang w:eastAsia="zh-CN"/>
        </w:rPr>
        <w:t>________</w:t>
      </w:r>
      <w:r>
        <w:rPr>
          <w:color w:val="000000"/>
          <w:lang w:eastAsia="zh-CN"/>
        </w:rPr>
        <w:t>（填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）的磁性强，说明电流一定时，</w:t>
      </w:r>
      <w:r>
        <w:rPr>
          <w:color w:val="000000"/>
          <w:lang w:eastAsia="zh-CN"/>
        </w:rPr>
        <w:t>________</w:t>
      </w:r>
      <w:r>
        <w:rPr>
          <w:color w:val="000000"/>
          <w:lang w:eastAsia="zh-CN"/>
        </w:rPr>
        <w:t>，电磁铁磁性越强．</w:t>
      </w:r>
      <w:r>
        <w:rPr>
          <w:color w:val="000000"/>
          <w:lang w:eastAsia="zh-CN"/>
        </w:rPr>
        <w:t xml:space="preserve">    </w:t>
      </w:r>
    </w:p>
    <w:p w:rsidR="00A62F04">
      <w:pPr>
        <w:spacing w:after="0"/>
        <w:rPr>
          <w:lang w:eastAsia="zh-CN"/>
        </w:rPr>
      </w:pPr>
      <w:r>
        <w:rPr>
          <w:color w:val="000000"/>
          <w:lang w:eastAsia="zh-CN"/>
        </w:rPr>
        <w:t>（</w:t>
      </w:r>
      <w:r>
        <w:rPr>
          <w:color w:val="000000"/>
          <w:lang w:eastAsia="zh-CN"/>
        </w:rPr>
        <w:t>3</w:t>
      </w:r>
      <w:r>
        <w:rPr>
          <w:color w:val="000000"/>
          <w:lang w:eastAsia="zh-CN"/>
        </w:rPr>
        <w:t>）电磁铁吸引的大头针下端分散的原因是</w:t>
      </w:r>
      <w:r>
        <w:rPr>
          <w:color w:val="000000"/>
          <w:lang w:eastAsia="zh-CN"/>
        </w:rPr>
        <w:t>________</w:t>
      </w:r>
      <w:r>
        <w:rPr>
          <w:color w:val="000000"/>
          <w:lang w:eastAsia="zh-CN"/>
        </w:rPr>
        <w:t>．</w:t>
      </w:r>
      <w:r>
        <w:rPr>
          <w:color w:val="000000"/>
          <w:lang w:eastAsia="zh-CN"/>
        </w:rPr>
        <w:t xml:space="preserve">    </w:t>
      </w:r>
    </w:p>
    <w:p w:rsidR="00260675">
      <w:pPr>
        <w:spacing w:after="0"/>
        <w:rPr>
          <w:rFonts w:hint="eastAsia"/>
          <w:noProof/>
          <w:lang w:eastAsia="zh-CN"/>
        </w:rPr>
      </w:pPr>
      <w:r>
        <w:rPr>
          <w:color w:val="000000"/>
          <w:lang w:eastAsia="zh-CN"/>
        </w:rPr>
        <w:t>20.</w:t>
      </w:r>
      <w:r>
        <w:rPr>
          <w:color w:val="000000"/>
          <w:lang w:eastAsia="zh-CN"/>
        </w:rPr>
        <w:t>如图所示，是某同学探究</w:t>
      </w:r>
      <w:r>
        <w:rPr>
          <w:color w:val="000000"/>
          <w:lang w:eastAsia="zh-CN"/>
        </w:rPr>
        <w:t>“</w:t>
      </w:r>
      <w:r>
        <w:rPr>
          <w:color w:val="000000"/>
          <w:lang w:eastAsia="zh-CN"/>
        </w:rPr>
        <w:t>电磁铁磁性强弱跟电流大小关系</w:t>
      </w:r>
      <w:r>
        <w:rPr>
          <w:color w:val="000000"/>
          <w:lang w:eastAsia="zh-CN"/>
        </w:rPr>
        <w:t>”</w:t>
      </w:r>
      <w:r>
        <w:rPr>
          <w:color w:val="000000"/>
          <w:lang w:eastAsia="zh-CN"/>
        </w:rPr>
        <w:t>的电路图．</w:t>
      </w:r>
      <w:r>
        <w:rPr>
          <w:color w:val="000000"/>
          <w:lang w:eastAsia="zh-CN"/>
        </w:rPr>
        <w:t xml:space="preserve">  </w:t>
      </w:r>
    </w:p>
    <w:p w:rsidR="00A62F04">
      <w:pPr>
        <w:spacing w:after="0"/>
        <w:rPr>
          <w:lang w:eastAsia="zh-CN"/>
        </w:rPr>
      </w:pPr>
      <w:bookmarkStart w:id="0" w:name="_GoBack"/>
      <w:bookmarkEnd w:id="0"/>
      <w:r>
        <w:rPr>
          <w:noProof/>
          <w:lang w:eastAsia="zh-CN"/>
        </w:rPr>
        <w:pict>
          <v:shape id="图片 29" o:spid="_x0000_i1054" type="#_x0000_t75" style="height:76.5pt;mso-wrap-style:square;visibility:visible;width:147.75pt">
            <v:imagedata r:id="rId24" o:title=""/>
          </v:shape>
        </w:pict>
      </w:r>
    </w:p>
    <w:p w:rsidR="00A62F04">
      <w:pPr>
        <w:spacing w:after="0"/>
        <w:rPr>
          <w:lang w:eastAsia="zh-CN"/>
        </w:rPr>
      </w:pPr>
      <w:r>
        <w:rPr>
          <w:color w:val="000000"/>
          <w:lang w:eastAsia="zh-CN"/>
        </w:rPr>
        <w:t>（</w:t>
      </w:r>
      <w:r>
        <w:rPr>
          <w:color w:val="000000"/>
          <w:lang w:eastAsia="zh-CN"/>
        </w:rPr>
        <w:t>1</w:t>
      </w:r>
      <w:r>
        <w:rPr>
          <w:color w:val="000000"/>
          <w:lang w:eastAsia="zh-CN"/>
        </w:rPr>
        <w:t>）电磁铁磁性的强弱是通过观察</w:t>
      </w:r>
      <w:r>
        <w:rPr>
          <w:color w:val="000000"/>
          <w:lang w:eastAsia="zh-CN"/>
        </w:rPr>
        <w:t>________</w:t>
      </w:r>
      <w:r>
        <w:rPr>
          <w:color w:val="000000"/>
          <w:lang w:eastAsia="zh-CN"/>
        </w:rPr>
        <w:t>来确定的．</w:t>
      </w:r>
      <w:r>
        <w:rPr>
          <w:color w:val="000000"/>
          <w:lang w:eastAsia="zh-CN"/>
        </w:rPr>
        <w:t xml:space="preserve">    </w:t>
      </w:r>
    </w:p>
    <w:p w:rsidR="00A62F04">
      <w:pPr>
        <w:spacing w:after="0"/>
        <w:rPr>
          <w:lang w:eastAsia="zh-CN"/>
        </w:rPr>
      </w:pPr>
      <w:r>
        <w:rPr>
          <w:color w:val="000000"/>
          <w:lang w:eastAsia="zh-CN"/>
        </w:rPr>
        <w:t>（</w:t>
      </w:r>
      <w:r>
        <w:rPr>
          <w:color w:val="000000"/>
          <w:lang w:eastAsia="zh-CN"/>
        </w:rPr>
        <w:t>2</w:t>
      </w:r>
      <w:r>
        <w:rPr>
          <w:color w:val="000000"/>
          <w:lang w:eastAsia="zh-CN"/>
        </w:rPr>
        <w:t>）闭合开关后，当滑动变阻器滑片</w:t>
      </w:r>
      <w:r>
        <w:rPr>
          <w:color w:val="000000"/>
          <w:lang w:eastAsia="zh-CN"/>
        </w:rPr>
        <w:t xml:space="preserve"> P </w:t>
      </w:r>
      <w:r>
        <w:rPr>
          <w:color w:val="000000"/>
          <w:lang w:eastAsia="zh-CN"/>
        </w:rPr>
        <w:t>向</w:t>
      </w:r>
      <w:r>
        <w:rPr>
          <w:color w:val="000000"/>
          <w:lang w:eastAsia="zh-CN"/>
        </w:rPr>
        <w:t>________</w:t>
      </w:r>
      <w:r>
        <w:rPr>
          <w:color w:val="000000"/>
          <w:lang w:eastAsia="zh-CN"/>
        </w:rPr>
        <w:t>（填</w:t>
      </w:r>
      <w:r>
        <w:rPr>
          <w:color w:val="000000"/>
          <w:lang w:eastAsia="zh-CN"/>
        </w:rPr>
        <w:t>“a”</w:t>
      </w:r>
      <w:r>
        <w:rPr>
          <w:color w:val="000000"/>
          <w:lang w:eastAsia="zh-CN"/>
        </w:rPr>
        <w:t>或</w:t>
      </w:r>
      <w:r>
        <w:rPr>
          <w:color w:val="000000"/>
          <w:lang w:eastAsia="zh-CN"/>
        </w:rPr>
        <w:t>“b”</w:t>
      </w:r>
      <w:r>
        <w:rPr>
          <w:color w:val="000000"/>
          <w:lang w:eastAsia="zh-CN"/>
        </w:rPr>
        <w:t>）端移动时，电磁铁磁性增强．</w:t>
      </w:r>
      <w:r>
        <w:rPr>
          <w:color w:val="000000"/>
          <w:lang w:eastAsia="zh-CN"/>
        </w:rPr>
        <w:t xml:space="preserve">    </w:t>
      </w:r>
    </w:p>
    <w:p w:rsidR="00A62F04">
      <w:pPr>
        <w:spacing w:after="0"/>
        <w:rPr>
          <w:lang w:eastAsia="zh-CN"/>
        </w:rPr>
      </w:pPr>
      <w:r>
        <w:rPr>
          <w:color w:val="000000"/>
          <w:lang w:eastAsia="zh-CN"/>
        </w:rPr>
        <w:t>（</w:t>
      </w:r>
      <w:r>
        <w:rPr>
          <w:color w:val="000000"/>
          <w:lang w:eastAsia="zh-CN"/>
        </w:rPr>
        <w:t>3</w:t>
      </w:r>
      <w:r>
        <w:rPr>
          <w:color w:val="000000"/>
          <w:lang w:eastAsia="zh-CN"/>
        </w:rPr>
        <w:t>）在图中，电磁铁的上端是</w:t>
      </w:r>
      <w:r>
        <w:rPr>
          <w:color w:val="000000"/>
          <w:lang w:eastAsia="zh-CN"/>
        </w:rPr>
        <w:t>________</w:t>
      </w:r>
      <w:r>
        <w:rPr>
          <w:color w:val="000000"/>
          <w:lang w:eastAsia="zh-CN"/>
        </w:rPr>
        <w:t>极（选填</w:t>
      </w:r>
      <w:r>
        <w:rPr>
          <w:color w:val="000000"/>
          <w:lang w:eastAsia="zh-CN"/>
        </w:rPr>
        <w:t>“N”</w:t>
      </w:r>
      <w:r>
        <w:rPr>
          <w:color w:val="000000"/>
          <w:lang w:eastAsia="zh-CN"/>
        </w:rPr>
        <w:t>或</w:t>
      </w:r>
      <w:r>
        <w:rPr>
          <w:color w:val="000000"/>
          <w:lang w:eastAsia="zh-CN"/>
        </w:rPr>
        <w:t>“S”</w:t>
      </w:r>
      <w:r>
        <w:rPr>
          <w:color w:val="000000"/>
          <w:lang w:eastAsia="zh-CN"/>
        </w:rPr>
        <w:t>）．</w:t>
      </w:r>
      <w:r>
        <w:rPr>
          <w:color w:val="000000"/>
          <w:lang w:eastAsia="zh-CN"/>
        </w:rPr>
        <w:t xml:space="preserve">    </w:t>
      </w:r>
    </w:p>
    <w:p w:rsidR="00A62F04">
      <w:pPr>
        <w:rPr>
          <w:lang w:eastAsia="zh-CN"/>
        </w:rPr>
      </w:pPr>
      <w:r>
        <w:rPr>
          <w:b/>
          <w:bCs/>
          <w:sz w:val="24"/>
          <w:szCs w:val="24"/>
          <w:lang w:eastAsia="zh-CN"/>
        </w:rPr>
        <w:t>五、综合题</w:t>
      </w:r>
    </w:p>
    <w:p w:rsidR="00260675">
      <w:pPr>
        <w:spacing w:after="0"/>
        <w:rPr>
          <w:rFonts w:hint="eastAsia"/>
          <w:noProof/>
          <w:lang w:eastAsia="zh-CN"/>
        </w:rPr>
      </w:pPr>
      <w:r>
        <w:rPr>
          <w:color w:val="000000"/>
          <w:lang w:eastAsia="zh-CN"/>
        </w:rPr>
        <w:t>21.</w:t>
      </w:r>
      <w:r>
        <w:rPr>
          <w:color w:val="000000"/>
          <w:lang w:eastAsia="zh-CN"/>
        </w:rPr>
        <w:t>在探究</w:t>
      </w:r>
      <w:r>
        <w:rPr>
          <w:color w:val="000000"/>
          <w:lang w:eastAsia="zh-CN"/>
        </w:rPr>
        <w:t>“</w:t>
      </w:r>
      <w:r>
        <w:rPr>
          <w:color w:val="000000"/>
          <w:lang w:eastAsia="zh-CN"/>
        </w:rPr>
        <w:t>影响电磁铁磁性强弱的因素</w:t>
      </w:r>
      <w:r>
        <w:rPr>
          <w:color w:val="000000"/>
          <w:lang w:eastAsia="zh-CN"/>
        </w:rPr>
        <w:t>”</w:t>
      </w:r>
      <w:r>
        <w:rPr>
          <w:color w:val="000000"/>
          <w:lang w:eastAsia="zh-CN"/>
        </w:rPr>
        <w:t>实验中，实验室准备的器材有：电源、开关、滑动变阻器、两根完全相同的铁钉、表面绝缘的铜线、大头针若干．小明利用上述器材，制成简易电磁铁甲、乙，并设计了如图所示的电路．</w:t>
      </w:r>
      <w:r>
        <w:rPr>
          <w:color w:val="000000"/>
          <w:lang w:eastAsia="zh-CN"/>
        </w:rPr>
        <w:t xml:space="preserve">  </w:t>
      </w:r>
    </w:p>
    <w:p w:rsidR="00A62F04">
      <w:pPr>
        <w:spacing w:after="0"/>
        <w:rPr>
          <w:lang w:eastAsia="zh-CN"/>
        </w:rPr>
      </w:pPr>
      <w:r>
        <w:rPr>
          <w:noProof/>
          <w:lang w:eastAsia="zh-CN"/>
        </w:rPr>
        <w:pict>
          <v:shape id="图片 30" o:spid="_x0000_i1055" type="#_x0000_t75" style="height:93pt;mso-wrap-style:square;visibility:visible;width:117.75pt">
            <v:imagedata r:id="rId25" o:title=""/>
          </v:shape>
        </w:pict>
      </w:r>
    </w:p>
    <w:p w:rsidR="00A62F04">
      <w:pPr>
        <w:spacing w:after="0"/>
        <w:rPr>
          <w:lang w:eastAsia="zh-CN"/>
        </w:rPr>
      </w:pPr>
      <w:r>
        <w:rPr>
          <w:color w:val="000000"/>
          <w:lang w:eastAsia="zh-CN"/>
        </w:rPr>
        <w:t>（</w:t>
      </w:r>
      <w:r>
        <w:rPr>
          <w:color w:val="000000"/>
          <w:lang w:eastAsia="zh-CN"/>
        </w:rPr>
        <w:t>1</w:t>
      </w:r>
      <w:r>
        <w:rPr>
          <w:color w:val="000000"/>
          <w:lang w:eastAsia="zh-CN"/>
        </w:rPr>
        <w:t>）实验中通过观察电磁铁</w:t>
      </w:r>
      <w:r>
        <w:rPr>
          <w:color w:val="000000"/>
          <w:lang w:eastAsia="zh-CN"/>
        </w:rPr>
        <w:t>________</w:t>
      </w:r>
      <w:r>
        <w:rPr>
          <w:color w:val="000000"/>
          <w:lang w:eastAsia="zh-CN"/>
        </w:rPr>
        <w:t>的不同，可以判断电磁铁的磁性强弱不同．</w:t>
      </w:r>
      <w:r>
        <w:rPr>
          <w:color w:val="000000"/>
          <w:lang w:eastAsia="zh-CN"/>
        </w:rPr>
        <w:t xml:space="preserve">    </w:t>
      </w:r>
    </w:p>
    <w:p w:rsidR="00A62F04">
      <w:pPr>
        <w:spacing w:after="0"/>
        <w:rPr>
          <w:lang w:eastAsia="zh-CN"/>
        </w:rPr>
      </w:pPr>
      <w:r>
        <w:rPr>
          <w:color w:val="000000"/>
          <w:lang w:eastAsia="zh-CN"/>
        </w:rPr>
        <w:t>（</w:t>
      </w:r>
      <w:r>
        <w:rPr>
          <w:color w:val="000000"/>
          <w:lang w:eastAsia="zh-CN"/>
        </w:rPr>
        <w:t>2</w:t>
      </w:r>
      <w:r>
        <w:rPr>
          <w:color w:val="000000"/>
          <w:lang w:eastAsia="zh-CN"/>
        </w:rPr>
        <w:t>）当滑动变阻器滑片向左移动时，电磁铁甲、乙吸引大头针的个数</w:t>
      </w:r>
      <w:r>
        <w:rPr>
          <w:color w:val="000000"/>
          <w:lang w:eastAsia="zh-CN"/>
        </w:rPr>
        <w:t>________</w:t>
      </w:r>
      <w:r>
        <w:rPr>
          <w:color w:val="000000"/>
          <w:lang w:eastAsia="zh-CN"/>
        </w:rPr>
        <w:t>（填</w:t>
      </w:r>
      <w:r>
        <w:rPr>
          <w:color w:val="000000"/>
          <w:lang w:eastAsia="zh-CN"/>
        </w:rPr>
        <w:t>“</w:t>
      </w:r>
      <w:r>
        <w:rPr>
          <w:color w:val="000000"/>
          <w:lang w:eastAsia="zh-CN"/>
        </w:rPr>
        <w:t>增加</w:t>
      </w:r>
      <w:r>
        <w:rPr>
          <w:color w:val="000000"/>
          <w:lang w:eastAsia="zh-CN"/>
        </w:rPr>
        <w:t>”</w:t>
      </w:r>
      <w:r>
        <w:rPr>
          <w:color w:val="000000"/>
          <w:lang w:eastAsia="zh-CN"/>
        </w:rPr>
        <w:t>或</w:t>
      </w:r>
      <w:r>
        <w:rPr>
          <w:color w:val="000000"/>
          <w:lang w:eastAsia="zh-CN"/>
        </w:rPr>
        <w:t>“</w:t>
      </w:r>
      <w:r>
        <w:rPr>
          <w:color w:val="000000"/>
          <w:lang w:eastAsia="zh-CN"/>
        </w:rPr>
        <w:t>减少</w:t>
      </w:r>
      <w:r>
        <w:rPr>
          <w:color w:val="000000"/>
          <w:lang w:eastAsia="zh-CN"/>
        </w:rPr>
        <w:t>”</w:t>
      </w:r>
      <w:r>
        <w:rPr>
          <w:color w:val="000000"/>
          <w:lang w:eastAsia="zh-CN"/>
        </w:rPr>
        <w:t>），说明电流越</w:t>
      </w:r>
      <w:r>
        <w:rPr>
          <w:color w:val="000000"/>
          <w:lang w:eastAsia="zh-CN"/>
        </w:rPr>
        <w:t>________</w:t>
      </w:r>
      <w:r>
        <w:rPr>
          <w:color w:val="000000"/>
          <w:lang w:eastAsia="zh-CN"/>
        </w:rPr>
        <w:t>，电磁铁磁性越强．</w:t>
      </w:r>
      <w:r>
        <w:rPr>
          <w:color w:val="000000"/>
          <w:lang w:eastAsia="zh-CN"/>
        </w:rPr>
        <w:t xml:space="preserve">    </w:t>
      </w:r>
    </w:p>
    <w:p w:rsidR="00A62F04">
      <w:pPr>
        <w:spacing w:after="0"/>
        <w:rPr>
          <w:lang w:eastAsia="zh-CN"/>
        </w:rPr>
      </w:pPr>
      <w:r>
        <w:rPr>
          <w:color w:val="000000"/>
          <w:lang w:eastAsia="zh-CN"/>
        </w:rPr>
        <w:t>（</w:t>
      </w:r>
      <w:r>
        <w:rPr>
          <w:color w:val="000000"/>
          <w:lang w:eastAsia="zh-CN"/>
        </w:rPr>
        <w:t>3</w:t>
      </w:r>
      <w:r>
        <w:rPr>
          <w:color w:val="000000"/>
          <w:lang w:eastAsia="zh-CN"/>
        </w:rPr>
        <w:t>）根据图示的情境可知，</w:t>
      </w:r>
      <w:r>
        <w:rPr>
          <w:color w:val="000000"/>
          <w:lang w:eastAsia="zh-CN"/>
        </w:rPr>
        <w:t>________</w:t>
      </w:r>
      <w:r>
        <w:rPr>
          <w:color w:val="000000"/>
          <w:lang w:eastAsia="zh-CN"/>
        </w:rPr>
        <w:t>（填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）的磁性强，说明电流一定时，</w:t>
      </w:r>
      <w:r>
        <w:rPr>
          <w:color w:val="000000"/>
          <w:lang w:eastAsia="zh-CN"/>
        </w:rPr>
        <w:t>________</w:t>
      </w:r>
      <w:r>
        <w:rPr>
          <w:color w:val="000000"/>
          <w:lang w:eastAsia="zh-CN"/>
        </w:rPr>
        <w:t>，电磁铁磁性越强．</w:t>
      </w:r>
      <w:r>
        <w:rPr>
          <w:color w:val="000000"/>
          <w:lang w:eastAsia="zh-CN"/>
        </w:rPr>
        <w:t xml:space="preserve">    </w:t>
      </w:r>
    </w:p>
    <w:p w:rsidR="00A62F04">
      <w:pPr>
        <w:spacing w:after="0"/>
        <w:rPr>
          <w:lang w:eastAsia="zh-CN"/>
        </w:rPr>
      </w:pPr>
      <w:r>
        <w:rPr>
          <w:color w:val="000000"/>
          <w:lang w:eastAsia="zh-CN"/>
        </w:rPr>
        <w:t>（</w:t>
      </w:r>
      <w:r>
        <w:rPr>
          <w:color w:val="000000"/>
          <w:lang w:eastAsia="zh-CN"/>
        </w:rPr>
        <w:t>4</w:t>
      </w:r>
      <w:r>
        <w:rPr>
          <w:color w:val="000000"/>
          <w:lang w:eastAsia="zh-CN"/>
        </w:rPr>
        <w:t>）实验中用到的一种重要科学研究方法是</w:t>
      </w:r>
      <w:r>
        <w:rPr>
          <w:color w:val="000000"/>
          <w:u w:val="single"/>
          <w:lang w:eastAsia="zh-CN"/>
        </w:rPr>
        <w:t xml:space="preserve">       </w:t>
      </w:r>
      <w:r>
        <w:rPr>
          <w:color w:val="000000"/>
          <w:lang w:eastAsia="zh-CN"/>
        </w:rPr>
        <w:t xml:space="preserve"> </w:t>
      </w:r>
      <w:r>
        <w:rPr>
          <w:color w:val="000000"/>
          <w:lang w:eastAsia="zh-CN"/>
        </w:rPr>
        <w:t>．</w:t>
      </w:r>
      <w:r>
        <w:rPr>
          <w:color w:val="000000"/>
          <w:lang w:eastAsia="zh-CN"/>
        </w:rPr>
        <w:t xml:space="preserve">             </w:t>
      </w:r>
    </w:p>
    <w:p w:rsidR="00A62F04">
      <w:pPr>
        <w:spacing w:after="0"/>
        <w:ind w:left="150"/>
        <w:rPr>
          <w:lang w:eastAsia="zh-CN"/>
        </w:rPr>
      </w:pPr>
      <w:r>
        <w:rPr>
          <w:color w:val="000000"/>
          <w:lang w:eastAsia="zh-CN"/>
        </w:rPr>
        <w:t>A. </w:t>
      </w:r>
      <w:r>
        <w:rPr>
          <w:color w:val="000000"/>
          <w:lang w:eastAsia="zh-CN"/>
        </w:rPr>
        <w:t>类比法</w:t>
      </w:r>
      <w:r>
        <w:rPr>
          <w:color w:val="000000"/>
          <w:lang w:eastAsia="zh-CN"/>
        </w:rPr>
        <w:t>                          </w:t>
      </w:r>
      <w:r>
        <w:rPr>
          <w:noProof/>
          <w:lang w:eastAsia="zh-CN"/>
        </w:rPr>
        <w:pict>
          <v:shape id="图片 31" o:spid="_x0000_i1056" type="#_x0000_t75" style="height:3pt;mso-wrap-style:square;visibility:visible;width:1.5pt">
            <v:imagedata r:id="rId26" o:title=""/>
          </v:shape>
        </w:pict>
      </w:r>
      <w:r>
        <w:rPr>
          <w:color w:val="000000"/>
          <w:lang w:eastAsia="zh-CN"/>
        </w:rPr>
        <w:t>B. </w:t>
      </w:r>
      <w:r>
        <w:rPr>
          <w:color w:val="000000"/>
          <w:lang w:eastAsia="zh-CN"/>
        </w:rPr>
        <w:t>转换法</w:t>
      </w:r>
      <w:r>
        <w:rPr>
          <w:color w:val="000000"/>
          <w:lang w:eastAsia="zh-CN"/>
        </w:rPr>
        <w:t>                          </w:t>
      </w:r>
      <w:r>
        <w:rPr>
          <w:noProof/>
          <w:lang w:eastAsia="zh-CN"/>
        </w:rPr>
        <w:pict>
          <v:shape id="图片 32" o:spid="_x0000_i1057" type="#_x0000_t75" style="height:3pt;mso-wrap-style:square;visibility:visible;width:1.5pt">
            <v:imagedata r:id="rId26" o:title=""/>
          </v:shape>
        </w:pict>
      </w:r>
      <w:r>
        <w:rPr>
          <w:color w:val="000000"/>
          <w:lang w:eastAsia="zh-CN"/>
        </w:rPr>
        <w:t>C. </w:t>
      </w:r>
      <w:r>
        <w:rPr>
          <w:color w:val="000000"/>
          <w:lang w:eastAsia="zh-CN"/>
        </w:rPr>
        <w:t>控制变量法</w:t>
      </w:r>
      <w:r>
        <w:rPr>
          <w:color w:val="000000"/>
          <w:lang w:eastAsia="zh-CN"/>
        </w:rPr>
        <w:t>                          </w:t>
      </w:r>
      <w:r>
        <w:rPr>
          <w:noProof/>
          <w:lang w:eastAsia="zh-CN"/>
        </w:rPr>
        <w:pict>
          <v:shape id="图片 33" o:spid="_x0000_i1058" type="#_x0000_t75" style="height:3pt;mso-wrap-style:square;visibility:visible;width:1.5pt">
            <v:imagedata r:id="rId26" o:title=""/>
          </v:shape>
        </w:pict>
      </w:r>
      <w:r>
        <w:rPr>
          <w:color w:val="000000"/>
          <w:lang w:eastAsia="zh-CN"/>
        </w:rPr>
        <w:t>D. </w:t>
      </w:r>
      <w:r>
        <w:rPr>
          <w:color w:val="000000"/>
          <w:lang w:eastAsia="zh-CN"/>
        </w:rPr>
        <w:t>等效替代法．</w:t>
      </w:r>
    </w:p>
    <w:p w:rsidR="00A62F04">
      <w:pPr>
        <w:rPr>
          <w:lang w:eastAsia="zh-CN"/>
        </w:rPr>
      </w:pPr>
      <w:r>
        <w:rPr>
          <w:lang w:eastAsia="zh-CN"/>
        </w:rPr>
        <w:br w:type="page"/>
      </w:r>
    </w:p>
    <w:p w:rsidR="00A62F04">
      <w:pPr>
        <w:jc w:val="center"/>
        <w:rPr>
          <w:lang w:eastAsia="zh-CN"/>
        </w:rPr>
      </w:pPr>
      <w:r>
        <w:rPr>
          <w:b/>
          <w:bCs/>
          <w:sz w:val="28"/>
          <w:szCs w:val="28"/>
          <w:lang w:eastAsia="zh-CN"/>
        </w:rPr>
        <w:t>答案解析部</w:t>
      </w:r>
      <w:r>
        <w:rPr>
          <w:b/>
          <w:bCs/>
          <w:sz w:val="28"/>
          <w:szCs w:val="28"/>
          <w:lang w:eastAsia="zh-CN"/>
        </w:rPr>
        <w:t>分</w:t>
      </w:r>
    </w:p>
    <w:p w:rsidR="00A62F04">
      <w:pPr>
        <w:rPr>
          <w:lang w:eastAsia="zh-CN"/>
        </w:rPr>
      </w:pPr>
      <w:r>
        <w:rPr>
          <w:lang w:eastAsia="zh-CN"/>
        </w:rPr>
        <w:t>一、单选题</w:t>
      </w:r>
    </w:p>
    <w:p w:rsidR="00A62F04">
      <w:pPr>
        <w:spacing w:after="0"/>
        <w:rPr>
          <w:lang w:eastAsia="zh-CN"/>
        </w:rPr>
      </w:pPr>
      <w:r>
        <w:rPr>
          <w:color w:val="000000"/>
          <w:lang w:eastAsia="zh-CN"/>
        </w:rPr>
        <w:t>1.</w:t>
      </w:r>
      <w:r>
        <w:rPr>
          <w:color w:val="0000FF"/>
          <w:lang w:eastAsia="zh-CN"/>
        </w:rPr>
        <w:t>【答案】</w:t>
      </w:r>
      <w:r>
        <w:rPr>
          <w:color w:val="000000"/>
          <w:lang w:eastAsia="zh-CN"/>
        </w:rPr>
        <w:t xml:space="preserve">B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、将电源的正负极对调，则只是改变线圈的磁极，不会改变磁性的强弱，不符合题意；</w:t>
      </w:r>
      <w:r>
        <w:rPr>
          <w:lang w:eastAsia="zh-CN"/>
        </w:rPr>
        <w:br/>
      </w:r>
      <w:r>
        <w:rPr>
          <w:color w:val="000000"/>
          <w:lang w:eastAsia="zh-CN"/>
        </w:rPr>
        <w:t>B</w:t>
      </w:r>
      <w:r>
        <w:rPr>
          <w:color w:val="000000"/>
          <w:lang w:eastAsia="zh-CN"/>
        </w:rPr>
        <w:t>、当滑片向右移动时，滑动变阻器接入电阻减小，由欧姆定律可知电路中电流将增大，则螺线管的磁性增加，故吸引大头针的数目将增加，符合题意；</w:t>
      </w:r>
      <w:r>
        <w:rPr>
          <w:lang w:eastAsia="zh-CN"/>
        </w:rPr>
        <w:br/>
      </w:r>
      <w:r>
        <w:rPr>
          <w:color w:val="000000"/>
          <w:lang w:eastAsia="zh-CN"/>
        </w:rPr>
        <w:t>C</w:t>
      </w:r>
      <w:r>
        <w:rPr>
          <w:color w:val="000000"/>
          <w:lang w:eastAsia="zh-CN"/>
        </w:rPr>
        <w:t>、减少铁钉上所绕线圈的匝数，则螺线管的磁性减弱，故吸引大头针的数目将减少，不符合题意；</w:t>
      </w:r>
      <w:r>
        <w:rPr>
          <w:lang w:eastAsia="zh-CN"/>
        </w:rPr>
        <w:br/>
      </w:r>
      <w:r>
        <w:rPr>
          <w:color w:val="000000"/>
          <w:lang w:eastAsia="zh-CN"/>
        </w:rPr>
        <w:t>D</w:t>
      </w:r>
      <w:r>
        <w:rPr>
          <w:color w:val="000000"/>
          <w:lang w:eastAsia="zh-CN"/>
        </w:rPr>
        <w:t>、去掉一节干电池后，电路中的电流减小，则螺线管的磁性减弱，故吸引大头针的数目将减少，不符合题意；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①</w:t>
      </w:r>
      <w:r>
        <w:rPr>
          <w:color w:val="000000"/>
          <w:lang w:eastAsia="zh-CN"/>
        </w:rPr>
        <w:t>要知道电磁铁磁性的强弱是看不见</w:t>
      </w:r>
      <w:r>
        <w:rPr>
          <w:color w:val="000000"/>
          <w:lang w:eastAsia="zh-CN"/>
        </w:rPr>
        <w:t>的，通过电磁铁吸引大头针的数量可以间接知道电磁铁磁性的强弱，这就是转换法．使电磁铁吸引大头针的数目增多，也就是使其磁性增强．</w:t>
      </w:r>
      <w:r>
        <w:rPr>
          <w:lang w:eastAsia="zh-CN"/>
        </w:rPr>
        <w:br/>
      </w:r>
      <w:r>
        <w:rPr>
          <w:color w:val="000000"/>
          <w:lang w:eastAsia="zh-CN"/>
        </w:rPr>
        <w:t>②</w:t>
      </w:r>
      <w:r>
        <w:rPr>
          <w:color w:val="000000"/>
          <w:lang w:eastAsia="zh-CN"/>
        </w:rPr>
        <w:t>影响电磁铁磁性强弱的因素：电流的大小和线圈匝数的多少．</w:t>
      </w:r>
    </w:p>
    <w:p w:rsidR="00A62F04">
      <w:pPr>
        <w:spacing w:after="0"/>
        <w:rPr>
          <w:lang w:eastAsia="zh-CN"/>
        </w:rPr>
      </w:pPr>
      <w:r>
        <w:rPr>
          <w:color w:val="000000"/>
          <w:lang w:eastAsia="zh-CN"/>
        </w:rPr>
        <w:t>2.</w:t>
      </w:r>
      <w:r>
        <w:rPr>
          <w:color w:val="0000FF"/>
          <w:lang w:eastAsia="zh-CN"/>
        </w:rPr>
        <w:t>【答案】</w:t>
      </w:r>
      <w:r>
        <w:rPr>
          <w:color w:val="000000"/>
          <w:lang w:eastAsia="zh-CN"/>
        </w:rPr>
        <w:t xml:space="preserve">C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、电流通过电磁铁时，电磁铁有磁性，根据安培定则判断出</w:t>
      </w:r>
      <w:r>
        <w:rPr>
          <w:color w:val="000000"/>
          <w:lang w:eastAsia="zh-CN"/>
        </w:rPr>
        <w:t>A</w:t>
      </w:r>
      <w:r>
        <w:rPr>
          <w:color w:val="000000"/>
          <w:lang w:eastAsia="zh-CN"/>
        </w:rPr>
        <w:t>端为</w:t>
      </w:r>
      <w:r>
        <w:rPr>
          <w:color w:val="000000"/>
          <w:lang w:eastAsia="zh-CN"/>
        </w:rPr>
        <w:t>N</w:t>
      </w:r>
      <w:r>
        <w:rPr>
          <w:color w:val="000000"/>
          <w:lang w:eastAsia="zh-CN"/>
        </w:rPr>
        <w:t>极，说法正确，不符合题意；</w:t>
      </w:r>
      <w:r>
        <w:rPr>
          <w:lang w:eastAsia="zh-CN"/>
        </w:rPr>
        <w:br/>
      </w:r>
      <w:r>
        <w:rPr>
          <w:color w:val="000000"/>
          <w:lang w:eastAsia="zh-CN"/>
        </w:rPr>
        <w:t>B</w:t>
      </w:r>
      <w:r>
        <w:rPr>
          <w:color w:val="000000"/>
          <w:lang w:eastAsia="zh-CN"/>
        </w:rPr>
        <w:t>、电磁铁向下吸引衔铁时，弹性片弯曲发生形变具有弹性势能，说法正确，不符合题意；</w:t>
      </w:r>
      <w:r>
        <w:rPr>
          <w:lang w:eastAsia="zh-CN"/>
        </w:rPr>
        <w:br/>
      </w:r>
      <w:r>
        <w:rPr>
          <w:color w:val="000000"/>
          <w:lang w:eastAsia="zh-CN"/>
        </w:rPr>
        <w:t>C</w:t>
      </w:r>
      <w:r>
        <w:rPr>
          <w:color w:val="000000"/>
          <w:lang w:eastAsia="zh-CN"/>
        </w:rPr>
        <w:t>、小锤击打铃碗时，弹性片和衔铁分离，电路断开，电磁铁没有磁性，说法错误，符合题意；</w:t>
      </w:r>
      <w:r>
        <w:rPr>
          <w:lang w:eastAsia="zh-CN"/>
        </w:rPr>
        <w:br/>
      </w:r>
      <w:r>
        <w:rPr>
          <w:color w:val="000000"/>
          <w:lang w:eastAsia="zh-CN"/>
        </w:rPr>
        <w:t>D</w:t>
      </w:r>
      <w:r>
        <w:rPr>
          <w:color w:val="000000"/>
          <w:lang w:eastAsia="zh-CN"/>
        </w:rPr>
        <w:t>、声音是由物体的振动产生的，小锤击打铃碗发出声音，是由于铃碗发生了振动，说法正确，不符合题意．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）电磁铁通电时有磁性，断电时无磁性，电铃就是利用电磁铁的这个特性工作的；</w:t>
      </w:r>
      <w:r>
        <w:rPr>
          <w:lang w:eastAsia="zh-CN"/>
        </w:rPr>
        <w:br/>
      </w:r>
      <w:r>
        <w:rPr>
          <w:color w:val="000000"/>
          <w:lang w:eastAsia="zh-CN"/>
        </w:rPr>
        <w:t>（</w:t>
      </w:r>
      <w:r>
        <w:rPr>
          <w:color w:val="000000"/>
          <w:lang w:eastAsia="zh-CN"/>
        </w:rPr>
        <w:t>2</w:t>
      </w:r>
      <w:r>
        <w:rPr>
          <w:color w:val="000000"/>
          <w:lang w:eastAsia="zh-CN"/>
        </w:rPr>
        <w:t>）通电时，电磁铁有电流通过，产生了磁性，把小锤下方的衔铁吸过来，使小锤打击铃碗发出声音，同时电路断开，电磁铁失去了磁性，小锤又被弹性片弹回，电路闭合，不断重复，电铃便发出连续击打声了．　</w:t>
      </w:r>
    </w:p>
    <w:p w:rsidR="00A62F04">
      <w:pPr>
        <w:spacing w:after="0"/>
        <w:rPr>
          <w:lang w:eastAsia="zh-CN"/>
        </w:rPr>
      </w:pPr>
      <w:r>
        <w:rPr>
          <w:color w:val="000000"/>
          <w:lang w:eastAsia="zh-CN"/>
        </w:rPr>
        <w:t>3.</w:t>
      </w:r>
      <w:r>
        <w:rPr>
          <w:color w:val="0000FF"/>
          <w:lang w:eastAsia="zh-CN"/>
        </w:rPr>
        <w:t>【答案】</w:t>
      </w:r>
      <w:r>
        <w:rPr>
          <w:color w:val="000000"/>
          <w:lang w:eastAsia="zh-CN"/>
        </w:rPr>
        <w:t xml:space="preserve">B  </w:t>
      </w:r>
    </w:p>
    <w:p w:rsidR="00A62F04">
      <w:pPr>
        <w:spacing w:after="0"/>
        <w:rPr>
          <w:lang w:eastAsia="zh-CN"/>
        </w:rPr>
      </w:pPr>
      <w:r>
        <w:rPr>
          <w:color w:val="0000FF"/>
          <w:lang w:eastAsia="zh-CN"/>
        </w:rPr>
        <w:t>【解析】</w:t>
      </w:r>
      <w:r>
        <w:rPr>
          <w:color w:val="000000"/>
          <w:lang w:eastAsia="zh-CN"/>
        </w:rPr>
        <w:t>【解答】由图示可知，当外部电路停电时，电磁铁线圈中无电流通过，电磁铁磁性消失，电磁铁所在电路停止工</w:t>
      </w:r>
      <w:r>
        <w:rPr>
          <w:color w:val="000000"/>
          <w:lang w:eastAsia="zh-CN"/>
        </w:rPr>
        <w:t>作，</w:t>
      </w:r>
      <w:r>
        <w:rPr>
          <w:color w:val="000000"/>
          <w:lang w:eastAsia="zh-CN"/>
        </w:rPr>
        <w:t>A</w:t>
      </w:r>
      <w:r>
        <w:rPr>
          <w:color w:val="000000"/>
          <w:lang w:eastAsia="zh-CN"/>
        </w:rPr>
        <w:t>不符合题意；电磁铁通电时具有磁性，会吸引</w:t>
      </w:r>
      <w:r>
        <w:rPr>
          <w:color w:val="000000"/>
          <w:lang w:eastAsia="zh-CN"/>
        </w:rPr>
        <w:t>b</w:t>
      </w:r>
      <w:r>
        <w:rPr>
          <w:color w:val="000000"/>
          <w:lang w:eastAsia="zh-CN"/>
        </w:rPr>
        <w:t>点上在的衔铁，弹簧会发生弹性形变，具有弹性势能，</w:t>
      </w:r>
      <w:r>
        <w:rPr>
          <w:color w:val="000000"/>
          <w:lang w:eastAsia="zh-CN"/>
        </w:rPr>
        <w:t>B</w:t>
      </w:r>
      <w:r>
        <w:rPr>
          <w:color w:val="000000"/>
          <w:lang w:eastAsia="zh-CN"/>
        </w:rPr>
        <w:t>符合题意；由于所用电源为交流电源，电磁铁线圈中电流的方向是改变的，所以电磁铁的上端的极性也是改变的，</w:t>
      </w:r>
      <w:r>
        <w:rPr>
          <w:color w:val="000000"/>
          <w:lang w:eastAsia="zh-CN"/>
        </w:rPr>
        <w:t>C</w:t>
      </w:r>
      <w:r>
        <w:rPr>
          <w:color w:val="000000"/>
          <w:lang w:eastAsia="zh-CN"/>
        </w:rPr>
        <w:t>不符合题意；根据题意可知，外部电路停电时，两个灯泡是发光的，此时内部电路是接通的，由于此时衔铁右端接触的是</w:t>
      </w:r>
      <w:r>
        <w:rPr>
          <w:color w:val="000000"/>
          <w:lang w:eastAsia="zh-CN"/>
        </w:rPr>
        <w:t>A</w:t>
      </w:r>
      <w:r>
        <w:rPr>
          <w:color w:val="000000"/>
          <w:lang w:eastAsia="zh-CN"/>
        </w:rPr>
        <w:t>点，所以</w:t>
      </w:r>
      <w:r>
        <w:rPr>
          <w:color w:val="000000"/>
          <w:lang w:eastAsia="zh-CN"/>
        </w:rPr>
        <w:t>C</w:t>
      </w:r>
      <w:r>
        <w:rPr>
          <w:color w:val="000000"/>
          <w:lang w:eastAsia="zh-CN"/>
        </w:rPr>
        <w:t>点应是与触点</w:t>
      </w:r>
      <w:r>
        <w:rPr>
          <w:color w:val="000000"/>
          <w:lang w:eastAsia="zh-CN"/>
        </w:rPr>
        <w:t>A</w:t>
      </w:r>
      <w:r>
        <w:rPr>
          <w:color w:val="000000"/>
          <w:lang w:eastAsia="zh-CN"/>
        </w:rPr>
        <w:t>相连的，</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【分析】平时应急灯应该是熄灭的，所以接在</w:t>
      </w:r>
      <w:r>
        <w:rPr>
          <w:color w:val="000000"/>
          <w:lang w:eastAsia="zh-CN"/>
        </w:rPr>
        <w:t>220V</w:t>
      </w:r>
      <w:r>
        <w:rPr>
          <w:color w:val="000000"/>
          <w:lang w:eastAsia="zh-CN"/>
        </w:rPr>
        <w:t>电压下的电磁铁应具有磁性，平时吸引衔铁，使灯泡的电路断开，当停电时，电磁铁失去磁性，衔铁弹回</w:t>
      </w:r>
      <w:r>
        <w:rPr>
          <w:color w:val="000000"/>
          <w:lang w:eastAsia="zh-CN"/>
        </w:rPr>
        <w:t>，两灯泡所在的电路才会接通</w:t>
      </w:r>
      <w:r>
        <w:rPr>
          <w:color w:val="000000"/>
          <w:lang w:eastAsia="zh-CN"/>
        </w:rPr>
        <w:t>.</w:t>
      </w:r>
      <w:r>
        <w:rPr>
          <w:lang w:eastAsia="zh-CN"/>
        </w:rPr>
        <w:br/>
      </w:r>
      <w:r>
        <w:rPr>
          <w:color w:val="000000"/>
          <w:lang w:eastAsia="zh-CN"/>
        </w:rPr>
        <w:t>弹性势能：物体由于发生弹性形变而具的能</w:t>
      </w:r>
      <w:r>
        <w:rPr>
          <w:color w:val="000000"/>
          <w:lang w:eastAsia="zh-CN"/>
        </w:rPr>
        <w:t>.</w:t>
      </w:r>
    </w:p>
    <w:p w:rsidR="00A62F04">
      <w:pPr>
        <w:spacing w:after="0"/>
        <w:rPr>
          <w:lang w:eastAsia="zh-CN"/>
        </w:rPr>
      </w:pPr>
      <w:r>
        <w:rPr>
          <w:color w:val="000000"/>
          <w:lang w:eastAsia="zh-CN"/>
        </w:rPr>
        <w:t>4.</w:t>
      </w:r>
      <w:r>
        <w:rPr>
          <w:color w:val="0000FF"/>
          <w:lang w:eastAsia="zh-CN"/>
        </w:rPr>
        <w:t>【答案】</w:t>
      </w:r>
      <w:r>
        <w:rPr>
          <w:color w:val="000000"/>
          <w:lang w:eastAsia="zh-CN"/>
        </w:rPr>
        <w:t xml:space="preserve">B  </w:t>
      </w:r>
    </w:p>
    <w:p w:rsidR="00A62F04">
      <w:pPr>
        <w:spacing w:after="0"/>
        <w:rPr>
          <w:lang w:eastAsia="zh-CN"/>
        </w:rPr>
      </w:pPr>
      <w:r>
        <w:rPr>
          <w:color w:val="0000FF"/>
          <w:lang w:eastAsia="zh-CN"/>
        </w:rPr>
        <w:t>【解析】</w:t>
      </w:r>
      <w:r>
        <w:rPr>
          <w:color w:val="000000"/>
          <w:lang w:eastAsia="zh-CN"/>
        </w:rPr>
        <w:t>【解答】解：电磁铁的磁性的强弱与电流大小、线圈的匝数有关、有无铁芯，所以可以通过向右移动滑动变阻器减小电阻来增大电流，或插入铁钉或增加线圈的匝数来增加电磁铁的磁性，从而能吸引更多的大头针．</w:t>
      </w:r>
      <w:r>
        <w:rPr>
          <w:lang w:eastAsia="zh-CN"/>
        </w:rPr>
        <w:br/>
      </w:r>
      <w:r>
        <w:rPr>
          <w:color w:val="000000"/>
          <w:lang w:eastAsia="zh-CN"/>
        </w:rPr>
        <w:t>A</w:t>
      </w:r>
      <w:r>
        <w:rPr>
          <w:color w:val="000000"/>
          <w:lang w:eastAsia="zh-CN"/>
        </w:rPr>
        <w:t>、取出铁钉磁性减弱，不符合题意；</w:t>
      </w:r>
      <w:r>
        <w:rPr>
          <w:lang w:eastAsia="zh-CN"/>
        </w:rPr>
        <w:br/>
      </w:r>
      <w:r>
        <w:rPr>
          <w:color w:val="000000"/>
          <w:lang w:eastAsia="zh-CN"/>
        </w:rPr>
        <w:t>B</w:t>
      </w:r>
      <w:r>
        <w:rPr>
          <w:color w:val="000000"/>
          <w:lang w:eastAsia="zh-CN"/>
        </w:rPr>
        <w:t>、向右移动滑动变阻器增大电流，磁性增强，符合题意；</w:t>
      </w:r>
      <w:r>
        <w:rPr>
          <w:lang w:eastAsia="zh-CN"/>
        </w:rPr>
        <w:br/>
      </w:r>
      <w:r>
        <w:rPr>
          <w:color w:val="000000"/>
          <w:lang w:eastAsia="zh-CN"/>
        </w:rPr>
        <w:t>C</w:t>
      </w:r>
      <w:r>
        <w:rPr>
          <w:color w:val="000000"/>
          <w:lang w:eastAsia="zh-CN"/>
        </w:rPr>
        <w:t>、减小线圈的匝数，磁性减弱，不符合题意；</w:t>
      </w:r>
      <w:r>
        <w:rPr>
          <w:lang w:eastAsia="zh-CN"/>
        </w:rPr>
        <w:br/>
      </w:r>
      <w:r>
        <w:rPr>
          <w:color w:val="000000"/>
          <w:lang w:eastAsia="zh-CN"/>
        </w:rPr>
        <w:t>D</w:t>
      </w:r>
      <w:r>
        <w:rPr>
          <w:color w:val="000000"/>
          <w:lang w:eastAsia="zh-CN"/>
        </w:rPr>
        <w:t>、把电源的正负极对调电磁铁的南北极对调而磁性强弱不变，不符合题意．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影响电磁铁磁性强弱的因素：电流的大小、线圈的匝数、有无铁芯．知道电流越大、线圈匝数越多有铁芯，电磁铁的磁性越强；电磁铁磁性的大小是通过吸引大头针的多少来显示的．</w:t>
      </w:r>
    </w:p>
    <w:p w:rsidR="00A62F04">
      <w:pPr>
        <w:spacing w:after="0"/>
        <w:rPr>
          <w:lang w:eastAsia="zh-CN"/>
        </w:rPr>
      </w:pPr>
      <w:r>
        <w:rPr>
          <w:color w:val="000000"/>
          <w:lang w:eastAsia="zh-CN"/>
        </w:rPr>
        <w:t>5.</w:t>
      </w:r>
      <w:r>
        <w:rPr>
          <w:color w:val="0000FF"/>
          <w:lang w:eastAsia="zh-CN"/>
        </w:rPr>
        <w:t>【答案】</w:t>
      </w:r>
      <w:r>
        <w:rPr>
          <w:color w:val="000000"/>
          <w:lang w:eastAsia="zh-CN"/>
        </w:rPr>
        <w:t xml:space="preserve">C  </w:t>
      </w:r>
    </w:p>
    <w:p w:rsidR="00A62F04">
      <w:pPr>
        <w:spacing w:after="0"/>
        <w:rPr>
          <w:lang w:eastAsia="zh-CN"/>
        </w:rPr>
      </w:pPr>
      <w:r>
        <w:rPr>
          <w:color w:val="0000FF"/>
          <w:lang w:eastAsia="zh-CN"/>
        </w:rPr>
        <w:t>【解析】</w:t>
      </w:r>
      <w:r>
        <w:rPr>
          <w:color w:val="000000"/>
          <w:lang w:eastAsia="zh-CN"/>
        </w:rPr>
        <w:t>【解答】解：电磁起重机，电磁继电器，电铃都用到了电磁铁．而电饭锅是把电能转化为内能，是利用电流的热效应．故选</w:t>
      </w:r>
      <w:r>
        <w:rPr>
          <w:color w:val="000000"/>
          <w:lang w:eastAsia="zh-CN"/>
        </w:rPr>
        <w:t>C</w:t>
      </w:r>
      <w:r>
        <w:rPr>
          <w:color w:val="000000"/>
          <w:lang w:eastAsia="zh-CN"/>
        </w:rPr>
        <w:t>．</w:t>
      </w:r>
      <w:r>
        <w:rPr>
          <w:lang w:eastAsia="zh-CN"/>
        </w:rPr>
        <w:br/>
      </w:r>
      <w:r>
        <w:rPr>
          <w:color w:val="000000"/>
          <w:lang w:eastAsia="zh-CN"/>
        </w:rPr>
        <w:t>【分析】要解答本题需掌握：电磁铁在生活中的应用，以及电能和内能的转化．</w:t>
      </w:r>
    </w:p>
    <w:p w:rsidR="00A62F04">
      <w:pPr>
        <w:spacing w:after="0"/>
        <w:rPr>
          <w:lang w:eastAsia="zh-CN"/>
        </w:rPr>
      </w:pPr>
      <w:r>
        <w:rPr>
          <w:color w:val="000000"/>
          <w:lang w:eastAsia="zh-CN"/>
        </w:rPr>
        <w:t>6.</w:t>
      </w:r>
      <w:r>
        <w:rPr>
          <w:color w:val="0000FF"/>
          <w:lang w:eastAsia="zh-CN"/>
        </w:rPr>
        <w:t>【答案】</w:t>
      </w:r>
      <w:r>
        <w:rPr>
          <w:color w:val="000000"/>
          <w:lang w:eastAsia="zh-CN"/>
        </w:rPr>
        <w:t xml:space="preserve">A  </w:t>
      </w:r>
    </w:p>
    <w:p w:rsidR="00A62F04">
      <w:pPr>
        <w:spacing w:after="0"/>
        <w:rPr>
          <w:lang w:eastAsia="zh-CN"/>
        </w:rPr>
      </w:pPr>
      <w:r>
        <w:rPr>
          <w:color w:val="0000FF"/>
          <w:lang w:eastAsia="zh-CN"/>
        </w:rPr>
        <w:t>【解析】</w:t>
      </w:r>
      <w:r>
        <w:rPr>
          <w:color w:val="000000"/>
          <w:lang w:eastAsia="zh-CN"/>
        </w:rPr>
        <w:t>【解答】根据安培定则，伸出右手握住螺线管，四指弯曲指向电流的方向，则大拇指所指的方向</w:t>
      </w:r>
      <w:r>
        <w:rPr>
          <w:color w:val="000000"/>
          <w:lang w:eastAsia="zh-CN"/>
        </w:rPr>
        <w:t>−−</w:t>
      </w:r>
      <w:r>
        <w:rPr>
          <w:color w:val="000000"/>
          <w:lang w:eastAsia="zh-CN"/>
        </w:rPr>
        <w:t>通电螺线管的下端为</w:t>
      </w:r>
      <w:r>
        <w:rPr>
          <w:color w:val="000000"/>
          <w:lang w:eastAsia="zh-CN"/>
        </w:rPr>
        <w:t>N</w:t>
      </w:r>
      <w:r>
        <w:rPr>
          <w:color w:val="000000"/>
          <w:lang w:eastAsia="zh-CN"/>
        </w:rPr>
        <w:t>极，则上端为</w:t>
      </w:r>
      <w:r>
        <w:rPr>
          <w:color w:val="000000"/>
          <w:lang w:eastAsia="zh-CN"/>
        </w:rPr>
        <w:t>S</w:t>
      </w:r>
      <w:r>
        <w:rPr>
          <w:color w:val="000000"/>
          <w:lang w:eastAsia="zh-CN"/>
        </w:rPr>
        <w:t>极。根据异名磁极相互吸引，条形磁铁受到向下的吸引力。由电路图可知，当开关闭合时，电阻</w:t>
      </w:r>
      <w:r>
        <w:rPr>
          <w:color w:val="000000"/>
          <w:lang w:eastAsia="zh-CN"/>
        </w:rPr>
        <w:t>R</w:t>
      </w:r>
      <w:r>
        <w:rPr>
          <w:color w:val="000000"/>
          <w:vertAlign w:val="subscript"/>
          <w:lang w:eastAsia="zh-CN"/>
        </w:rPr>
        <w:t>1</w:t>
      </w:r>
      <w:r>
        <w:rPr>
          <w:color w:val="000000"/>
          <w:lang w:eastAsia="zh-CN"/>
        </w:rPr>
        <w:t>被短路，电路的阻值变小，电源电压不变，由欧姆定律可知，电路电流变大，通过螺旋管的电流变大，电磁铁的磁性变强，条形磁铁受到的电磁铁的吸引力变大，弹簧秤的示数变大。</w:t>
      </w:r>
      <w:r>
        <w:rPr>
          <w:lang w:eastAsia="zh-CN"/>
        </w:rPr>
        <w:br/>
      </w:r>
      <w:r>
        <w:rPr>
          <w:color w:val="000000"/>
          <w:lang w:eastAsia="zh-CN"/>
        </w:rPr>
        <w:t>故答案为：</w:t>
      </w:r>
      <w:r>
        <w:rPr>
          <w:color w:val="000000"/>
          <w:lang w:eastAsia="zh-CN"/>
        </w:rPr>
        <w:t>A.</w:t>
      </w:r>
      <w:r>
        <w:rPr>
          <w:lang w:eastAsia="zh-CN"/>
        </w:rPr>
        <w:br/>
      </w:r>
      <w:r>
        <w:rPr>
          <w:color w:val="000000"/>
          <w:lang w:eastAsia="zh-CN"/>
        </w:rPr>
        <w:t>【分析】电磁铁磁性的强弱与电流的大小有关，电流越大磁性越强；要判断弹簧秤的示数变大了还是变小了，我们还需要分析出螺线管的上端是</w:t>
      </w:r>
      <w:r>
        <w:rPr>
          <w:color w:val="000000"/>
          <w:lang w:eastAsia="zh-CN"/>
        </w:rPr>
        <w:t>N</w:t>
      </w:r>
      <w:r>
        <w:rPr>
          <w:color w:val="000000"/>
          <w:lang w:eastAsia="zh-CN"/>
        </w:rPr>
        <w:t>极还是</w:t>
      </w:r>
      <w:r>
        <w:rPr>
          <w:color w:val="000000"/>
          <w:lang w:eastAsia="zh-CN"/>
        </w:rPr>
        <w:t>S</w:t>
      </w:r>
      <w:r>
        <w:rPr>
          <w:color w:val="000000"/>
          <w:lang w:eastAsia="zh-CN"/>
        </w:rPr>
        <w:t>极，根据磁极间的相互作用规律结合磁性的强弱就可以判断出弹簧秤示数的变化情况</w:t>
      </w:r>
      <w:r>
        <w:rPr>
          <w:color w:val="000000"/>
          <w:lang w:eastAsia="zh-CN"/>
        </w:rPr>
        <w:t>.</w:t>
      </w:r>
    </w:p>
    <w:p w:rsidR="00A62F04">
      <w:pPr>
        <w:spacing w:after="0"/>
        <w:rPr>
          <w:lang w:eastAsia="zh-CN"/>
        </w:rPr>
      </w:pPr>
      <w:r>
        <w:rPr>
          <w:color w:val="000000"/>
          <w:lang w:eastAsia="zh-CN"/>
        </w:rPr>
        <w:t>7.</w:t>
      </w:r>
      <w:r>
        <w:rPr>
          <w:color w:val="0000FF"/>
          <w:lang w:eastAsia="zh-CN"/>
        </w:rPr>
        <w:t>【答案】</w:t>
      </w:r>
      <w:r>
        <w:rPr>
          <w:color w:val="000000"/>
          <w:lang w:eastAsia="zh-CN"/>
        </w:rPr>
        <w:t xml:space="preserve">D  </w:t>
      </w:r>
    </w:p>
    <w:p w:rsidR="00A62F04">
      <w:pPr>
        <w:spacing w:after="0"/>
        <w:rPr>
          <w:lang w:eastAsia="zh-CN"/>
        </w:rPr>
      </w:pPr>
      <w:r>
        <w:rPr>
          <w:color w:val="0000FF"/>
          <w:lang w:eastAsia="zh-CN"/>
        </w:rPr>
        <w:t>【解析】</w:t>
      </w:r>
      <w:r>
        <w:rPr>
          <w:color w:val="000000"/>
          <w:lang w:eastAsia="zh-CN"/>
        </w:rPr>
        <w:t>【解答】解：</w:t>
      </w:r>
      <w:r>
        <w:rPr>
          <w:color w:val="000000"/>
          <w:lang w:eastAsia="zh-CN"/>
        </w:rPr>
        <w:t xml:space="preserve">  AB</w:t>
      </w:r>
      <w:r>
        <w:rPr>
          <w:color w:val="000000"/>
          <w:lang w:eastAsia="zh-CN"/>
        </w:rPr>
        <w:t>、电磁继电器是利用电流的磁效应工作的，发电机是利用电磁感应原理制成的，电动机是根据通电线圈在磁场中受力而转动工作的，故</w:t>
      </w:r>
      <w:r>
        <w:rPr>
          <w:color w:val="000000"/>
          <w:lang w:eastAsia="zh-CN"/>
        </w:rPr>
        <w:t>AB</w:t>
      </w:r>
      <w:r>
        <w:rPr>
          <w:color w:val="000000"/>
          <w:lang w:eastAsia="zh-CN"/>
        </w:rPr>
        <w:t>错误；</w:t>
      </w:r>
      <w:r>
        <w:rPr>
          <w:lang w:eastAsia="zh-CN"/>
        </w:rPr>
        <w:br/>
      </w:r>
      <w:r>
        <w:rPr>
          <w:color w:val="000000"/>
          <w:lang w:eastAsia="zh-CN"/>
        </w:rPr>
        <w:t>C</w:t>
      </w:r>
      <w:r>
        <w:rPr>
          <w:color w:val="000000"/>
          <w:lang w:eastAsia="zh-CN"/>
        </w:rPr>
        <w:t>、根据安培定则可知，电磁铁工作时，上端为</w:t>
      </w:r>
      <w:r>
        <w:rPr>
          <w:color w:val="000000"/>
          <w:lang w:eastAsia="zh-CN"/>
        </w:rPr>
        <w:t>N</w:t>
      </w:r>
      <w:r>
        <w:rPr>
          <w:color w:val="000000"/>
          <w:lang w:eastAsia="zh-CN"/>
        </w:rPr>
        <w:t>极，故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、当有人闯入保密室时会使开关</w:t>
      </w:r>
      <w:r>
        <w:rPr>
          <w:color w:val="000000"/>
          <w:lang w:eastAsia="zh-CN"/>
        </w:rPr>
        <w:t>S</w:t>
      </w:r>
      <w:r>
        <w:rPr>
          <w:color w:val="000000"/>
          <w:lang w:eastAsia="zh-CN"/>
        </w:rPr>
        <w:t>闭合，电磁铁有磁性，吸引衔铁，电灯</w:t>
      </w:r>
      <w:r>
        <w:rPr>
          <w:color w:val="000000"/>
          <w:lang w:eastAsia="zh-CN"/>
        </w:rPr>
        <w:t>b</w:t>
      </w:r>
      <w:r>
        <w:rPr>
          <w:color w:val="000000"/>
          <w:lang w:eastAsia="zh-CN"/>
        </w:rPr>
        <w:t>所在电路接通，</w:t>
      </w:r>
      <w:r>
        <w:rPr>
          <w:color w:val="000000"/>
          <w:lang w:eastAsia="zh-CN"/>
        </w:rPr>
        <w:t>b</w:t>
      </w:r>
      <w:r>
        <w:rPr>
          <w:color w:val="000000"/>
          <w:lang w:eastAsia="zh-CN"/>
        </w:rPr>
        <w:t>灯亮，故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）电磁继电器是利用电流的磁效应工作的，发电机是利用电磁感应原理制成的，电动机是根据通电线圈在磁场中受力而转动；（</w:t>
      </w:r>
      <w:r>
        <w:rPr>
          <w:color w:val="000000"/>
          <w:lang w:eastAsia="zh-CN"/>
        </w:rPr>
        <w:t>2</w:t>
      </w:r>
      <w:r>
        <w:rPr>
          <w:color w:val="000000"/>
          <w:lang w:eastAsia="zh-CN"/>
        </w:rPr>
        <w:t>）根据安培定则判断电磁铁的</w:t>
      </w:r>
      <w:r>
        <w:rPr>
          <w:color w:val="000000"/>
          <w:lang w:eastAsia="zh-CN"/>
        </w:rPr>
        <w:t>NS</w:t>
      </w:r>
      <w:r>
        <w:rPr>
          <w:color w:val="000000"/>
          <w:lang w:eastAsia="zh-CN"/>
        </w:rPr>
        <w:t>极；（</w:t>
      </w:r>
      <w:r>
        <w:rPr>
          <w:color w:val="000000"/>
          <w:lang w:eastAsia="zh-CN"/>
        </w:rPr>
        <w:t>3</w:t>
      </w:r>
      <w:r>
        <w:rPr>
          <w:color w:val="000000"/>
          <w:lang w:eastAsia="zh-CN"/>
        </w:rPr>
        <w:t>）电磁继电器的工</w:t>
      </w:r>
      <w:r>
        <w:rPr>
          <w:color w:val="000000"/>
          <w:lang w:eastAsia="zh-CN"/>
        </w:rPr>
        <w:t>作原理，当控制电路接通时，电磁铁有磁性，衔铁被吸下；当控制电路断开时，电磁铁无磁性，衔铁在弹簧的作用下被拉起，结合实际情况进行分析．</w:t>
      </w:r>
    </w:p>
    <w:p w:rsidR="00A62F04">
      <w:pPr>
        <w:spacing w:after="0"/>
        <w:rPr>
          <w:lang w:eastAsia="zh-CN"/>
        </w:rPr>
      </w:pPr>
      <w:r>
        <w:rPr>
          <w:color w:val="000000"/>
          <w:lang w:eastAsia="zh-CN"/>
        </w:rPr>
        <w:t>8.</w:t>
      </w:r>
      <w:r>
        <w:rPr>
          <w:color w:val="0000FF"/>
          <w:lang w:eastAsia="zh-CN"/>
        </w:rPr>
        <w:t>【答案】</w:t>
      </w:r>
      <w:r>
        <w:rPr>
          <w:color w:val="000000"/>
          <w:lang w:eastAsia="zh-CN"/>
        </w:rPr>
        <w:t xml:space="preserve">B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、电磁铁是根据电流的磁效应原理制成的，故</w:t>
      </w:r>
      <w:r>
        <w:rPr>
          <w:color w:val="000000"/>
          <w:lang w:eastAsia="zh-CN"/>
        </w:rPr>
        <w:t>A</w:t>
      </w:r>
      <w:r>
        <w:rPr>
          <w:color w:val="000000"/>
          <w:lang w:eastAsia="zh-CN"/>
        </w:rPr>
        <w:t>错误；</w:t>
      </w:r>
      <w:r>
        <w:rPr>
          <w:color w:val="000000"/>
          <w:lang w:eastAsia="zh-CN"/>
        </w:rPr>
        <w:t xml:space="preserve">  B</w:t>
      </w:r>
      <w:r>
        <w:rPr>
          <w:color w:val="000000"/>
          <w:lang w:eastAsia="zh-CN"/>
        </w:rPr>
        <w:t>、工作时，电流从电磁铁的下面导线流入，利用安培定则判断出电磁铁的下端为</w:t>
      </w:r>
      <w:r>
        <w:rPr>
          <w:color w:val="000000"/>
          <w:lang w:eastAsia="zh-CN"/>
        </w:rPr>
        <w:t>N</w:t>
      </w:r>
      <w:r>
        <w:rPr>
          <w:color w:val="000000"/>
          <w:lang w:eastAsia="zh-CN"/>
        </w:rPr>
        <w:t>极，上端为</w:t>
      </w:r>
      <w:r>
        <w:rPr>
          <w:color w:val="000000"/>
          <w:lang w:eastAsia="zh-CN"/>
        </w:rPr>
        <w:t>S</w:t>
      </w:r>
      <w:r>
        <w:rPr>
          <w:color w:val="000000"/>
          <w:lang w:eastAsia="zh-CN"/>
        </w:rPr>
        <w:t>极，故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、超载时，随着压力的增大，压敏电阻的阻值随着减小，电路中的电流逐渐增大，电磁铁的磁性逐渐增强，故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、正常情况下（未超载时），衔铁被弹簧拉起，</w:t>
      </w:r>
      <w:r>
        <w:rPr>
          <w:color w:val="000000"/>
          <w:lang w:eastAsia="zh-CN"/>
        </w:rPr>
        <w:t>K</w:t>
      </w:r>
      <w:r>
        <w:rPr>
          <w:color w:val="000000"/>
          <w:lang w:eastAsia="zh-CN"/>
        </w:rPr>
        <w:t>与静触点</w:t>
      </w:r>
      <w:r>
        <w:rPr>
          <w:color w:val="000000"/>
          <w:lang w:eastAsia="zh-CN"/>
        </w:rPr>
        <w:t>A</w:t>
      </w:r>
      <w:r>
        <w:rPr>
          <w:color w:val="000000"/>
          <w:lang w:eastAsia="zh-CN"/>
        </w:rPr>
        <w:t>接触，故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）电磁铁是根据电流的磁效应制成的；（</w:t>
      </w:r>
      <w:r>
        <w:rPr>
          <w:color w:val="000000"/>
          <w:lang w:eastAsia="zh-CN"/>
        </w:rPr>
        <w:t>2</w:t>
      </w:r>
      <w:r>
        <w:rPr>
          <w:color w:val="000000"/>
          <w:lang w:eastAsia="zh-CN"/>
        </w:rPr>
        <w:t>）知道电流的方向，根据安培定则判断出电磁铁的</w:t>
      </w:r>
      <w:r>
        <w:rPr>
          <w:color w:val="000000"/>
          <w:lang w:eastAsia="zh-CN"/>
        </w:rPr>
        <w:t>NS</w:t>
      </w:r>
      <w:r>
        <w:rPr>
          <w:color w:val="000000"/>
          <w:lang w:eastAsia="zh-CN"/>
        </w:rPr>
        <w:t>极；（</w:t>
      </w:r>
      <w:r>
        <w:rPr>
          <w:color w:val="000000"/>
          <w:lang w:eastAsia="zh-CN"/>
        </w:rPr>
        <w:t>3</w:t>
      </w:r>
      <w:r>
        <w:rPr>
          <w:color w:val="000000"/>
          <w:lang w:eastAsia="zh-CN"/>
        </w:rPr>
        <w:t>）</w:t>
      </w:r>
      <w:r>
        <w:rPr>
          <w:color w:val="000000"/>
          <w:lang w:eastAsia="zh-CN"/>
        </w:rPr>
        <w:t>R</w:t>
      </w:r>
      <w:r>
        <w:rPr>
          <w:color w:val="000000"/>
          <w:vertAlign w:val="subscript"/>
          <w:lang w:eastAsia="zh-CN"/>
        </w:rPr>
        <w:t>2</w:t>
      </w:r>
      <w:r>
        <w:rPr>
          <w:color w:val="000000"/>
          <w:lang w:eastAsia="zh-CN"/>
        </w:rPr>
        <w:t>为压敏电阻，其阻值随压力增大而减小，所以知道超载时压敏电阻的阻值变化情况，根据</w:t>
      </w:r>
      <w:r>
        <w:rPr>
          <w:color w:val="000000"/>
          <w:lang w:eastAsia="zh-CN"/>
        </w:rPr>
        <w:t xml:space="preserve">I= </w:t>
      </w:r>
      <w:r>
        <w:rPr>
          <w:noProof/>
          <w:lang w:eastAsia="zh-CN"/>
        </w:rPr>
        <w:pict>
          <v:shape id="图片 34" o:spid="_x0000_i1059" type="#_x0000_t75" style="height:21pt;mso-wrap-style:square;visibility:visible;width:14.25pt">
            <v:imagedata r:id="rId27" o:title=""/>
          </v:shape>
        </w:pict>
      </w:r>
      <w:r>
        <w:rPr>
          <w:color w:val="000000"/>
          <w:lang w:eastAsia="zh-CN"/>
        </w:rPr>
        <w:t>判断出电流的变化；电磁铁的磁性强弱和电流大小、线圈匝数多少有关；（</w:t>
      </w:r>
      <w:r>
        <w:rPr>
          <w:color w:val="000000"/>
          <w:lang w:eastAsia="zh-CN"/>
        </w:rPr>
        <w:t>4</w:t>
      </w:r>
      <w:r>
        <w:rPr>
          <w:color w:val="000000"/>
          <w:lang w:eastAsia="zh-CN"/>
        </w:rPr>
        <w:t>）正常情况下（未超载时），衔铁被弹簧拉起，</w:t>
      </w:r>
      <w:r>
        <w:rPr>
          <w:color w:val="000000"/>
          <w:lang w:eastAsia="zh-CN"/>
        </w:rPr>
        <w:t>K</w:t>
      </w:r>
      <w:r>
        <w:rPr>
          <w:color w:val="000000"/>
          <w:lang w:eastAsia="zh-CN"/>
        </w:rPr>
        <w:t>与静触点</w:t>
      </w:r>
      <w:r>
        <w:rPr>
          <w:color w:val="000000"/>
          <w:lang w:eastAsia="zh-CN"/>
        </w:rPr>
        <w:t>A</w:t>
      </w:r>
      <w:r>
        <w:rPr>
          <w:color w:val="000000"/>
          <w:lang w:eastAsia="zh-CN"/>
        </w:rPr>
        <w:t>接触．</w:t>
      </w:r>
    </w:p>
    <w:p w:rsidR="00A62F04">
      <w:pPr>
        <w:spacing w:after="0"/>
        <w:rPr>
          <w:lang w:eastAsia="zh-CN"/>
        </w:rPr>
      </w:pPr>
      <w:r>
        <w:rPr>
          <w:color w:val="000000"/>
          <w:lang w:eastAsia="zh-CN"/>
        </w:rPr>
        <w:t>9.</w:t>
      </w:r>
      <w:r>
        <w:rPr>
          <w:color w:val="0000FF"/>
          <w:lang w:eastAsia="zh-CN"/>
        </w:rPr>
        <w:t>【答案】</w:t>
      </w:r>
      <w:r>
        <w:rPr>
          <w:color w:val="000000"/>
          <w:lang w:eastAsia="zh-CN"/>
        </w:rPr>
        <w:t xml:space="preserve">B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、电话的话筒中有能振动的膜片和随话音跳动的碳粒，人对着话筒说话的时候．膜片便随着声音的高低而发生振动，从而压缩碳粒一紧一松，这样就把</w:t>
      </w:r>
      <w:r>
        <w:rPr>
          <w:color w:val="000000"/>
          <w:lang w:eastAsia="zh-CN"/>
        </w:rPr>
        <w:t>强度不同的声波变成了相应大小的电信号，故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、听筒里面有电磁铁，利用通电导体在磁场中受力而振动，把电能转化为机械能，故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、听筒里面有电磁铁，所以是利用电流的磁效应的原理工作的，故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话听筒的工作原理：电流通过电磁铁时，电磁铁具有磁性，吸引膜片，电磁铁中通过变化的电流，产生变化的磁场，对膜片的吸引也是变化的，使膜片产生变化的振动，产生变化的声波，因此只有听筒中含有电磁铁，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【分析】电话的话筒通过电磁感应把声音的信号变为强弱变化的电流，而听筒是把强弱变化的电流通</w:t>
      </w:r>
      <w:r>
        <w:rPr>
          <w:color w:val="000000"/>
          <w:lang w:eastAsia="zh-CN"/>
        </w:rPr>
        <w:t>过磁场对电流的作用转化成声音的信号的．</w:t>
      </w:r>
    </w:p>
    <w:p w:rsidR="00A62F04">
      <w:pPr>
        <w:spacing w:after="0"/>
        <w:rPr>
          <w:lang w:eastAsia="zh-CN"/>
        </w:rPr>
      </w:pPr>
      <w:r>
        <w:rPr>
          <w:color w:val="000000"/>
          <w:lang w:eastAsia="zh-CN"/>
        </w:rPr>
        <w:t>10.</w:t>
      </w:r>
      <w:r>
        <w:rPr>
          <w:color w:val="0000FF"/>
          <w:lang w:eastAsia="zh-CN"/>
        </w:rPr>
        <w:t>【答案】</w:t>
      </w:r>
      <w:r>
        <w:rPr>
          <w:color w:val="000000"/>
          <w:lang w:eastAsia="zh-CN"/>
        </w:rPr>
        <w:t xml:space="preserve">C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、电磁铁是根据电流的磁效应原理制成的，故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、超载时，随着压力的增大，压敏电阻的阻值随着减小，电路中的电流逐渐增大，电磁铁的磁性逐渐增强，故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、工作时，电流从电磁铁的下面导线流入，利用安培定则判断出电磁铁的下端为</w:t>
      </w:r>
      <w:r>
        <w:rPr>
          <w:color w:val="000000"/>
          <w:lang w:eastAsia="zh-CN"/>
        </w:rPr>
        <w:t>N</w:t>
      </w:r>
      <w:r>
        <w:rPr>
          <w:color w:val="000000"/>
          <w:lang w:eastAsia="zh-CN"/>
        </w:rPr>
        <w:t>极，上端为</w:t>
      </w:r>
      <w:r>
        <w:rPr>
          <w:color w:val="000000"/>
          <w:lang w:eastAsia="zh-CN"/>
        </w:rPr>
        <w:t>S</w:t>
      </w:r>
      <w:r>
        <w:rPr>
          <w:color w:val="000000"/>
          <w:lang w:eastAsia="zh-CN"/>
        </w:rPr>
        <w:t>极，故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、正常情况下（未超载时），衔铁被弹簧拉起，</w:t>
      </w:r>
      <w:r>
        <w:rPr>
          <w:color w:val="000000"/>
          <w:lang w:eastAsia="zh-CN"/>
        </w:rPr>
        <w:t>K</w:t>
      </w:r>
      <w:r>
        <w:rPr>
          <w:color w:val="000000"/>
          <w:lang w:eastAsia="zh-CN"/>
        </w:rPr>
        <w:t>与静触点</w:t>
      </w:r>
      <w:r>
        <w:rPr>
          <w:color w:val="000000"/>
          <w:lang w:eastAsia="zh-CN"/>
        </w:rPr>
        <w:t>A</w:t>
      </w:r>
      <w:r>
        <w:rPr>
          <w:color w:val="000000"/>
          <w:lang w:eastAsia="zh-CN"/>
        </w:rPr>
        <w:t>接触，故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）电磁铁是根据电流的磁效应制成的；</w:t>
      </w:r>
      <w:r>
        <w:rPr>
          <w:lang w:eastAsia="zh-CN"/>
        </w:rPr>
        <w:br/>
      </w:r>
      <w:r>
        <w:rPr>
          <w:color w:val="000000"/>
          <w:lang w:eastAsia="zh-CN"/>
        </w:rPr>
        <w:t>（</w:t>
      </w:r>
      <w:r>
        <w:rPr>
          <w:color w:val="000000"/>
          <w:lang w:eastAsia="zh-CN"/>
        </w:rPr>
        <w:t>2</w:t>
      </w:r>
      <w:r>
        <w:rPr>
          <w:color w:val="000000"/>
          <w:lang w:eastAsia="zh-CN"/>
        </w:rPr>
        <w:t>）</w:t>
      </w:r>
      <w:r>
        <w:rPr>
          <w:color w:val="000000"/>
          <w:lang w:eastAsia="zh-CN"/>
        </w:rPr>
        <w:t>R</w:t>
      </w:r>
      <w:r>
        <w:rPr>
          <w:color w:val="000000"/>
          <w:vertAlign w:val="subscript"/>
          <w:lang w:eastAsia="zh-CN"/>
        </w:rPr>
        <w:t>2</w:t>
      </w:r>
      <w:r>
        <w:rPr>
          <w:color w:val="000000"/>
          <w:lang w:eastAsia="zh-CN"/>
        </w:rPr>
        <w:t>为压敏电阻，其阻值随压力增</w:t>
      </w:r>
      <w:r>
        <w:rPr>
          <w:color w:val="000000"/>
          <w:lang w:eastAsia="zh-CN"/>
        </w:rPr>
        <w:t>大而减小，所以知道超载时压敏电阻的阻值变化情况，根据</w:t>
      </w:r>
      <w:r>
        <w:rPr>
          <w:color w:val="000000"/>
          <w:lang w:eastAsia="zh-CN"/>
        </w:rPr>
        <w:t>I=</w:t>
      </w:r>
      <w:r>
        <w:rPr>
          <w:noProof/>
          <w:lang w:eastAsia="zh-CN"/>
        </w:rPr>
        <w:pict>
          <v:shape id="图片 35" o:spid="_x0000_i1060" type="#_x0000_t75" style="height:20.25pt;mso-wrap-style:square;visibility:visible;width:13.5pt">
            <v:imagedata r:id="rId28" o:title=""/>
          </v:shape>
        </w:pict>
      </w:r>
      <w:r>
        <w:rPr>
          <w:color w:val="000000"/>
          <w:lang w:eastAsia="zh-CN"/>
        </w:rPr>
        <w:t>，</w:t>
      </w:r>
      <w:r>
        <w:rPr>
          <w:color w:val="000000"/>
          <w:lang w:eastAsia="zh-CN"/>
        </w:rPr>
        <w:t xml:space="preserve"> </w:t>
      </w:r>
      <w:r>
        <w:rPr>
          <w:color w:val="000000"/>
          <w:lang w:eastAsia="zh-CN"/>
        </w:rPr>
        <w:t>判断出电流的变化；电磁铁的磁性强弱和电流大小、线圈匝数多少有关；</w:t>
      </w:r>
      <w:r>
        <w:rPr>
          <w:lang w:eastAsia="zh-CN"/>
        </w:rPr>
        <w:br/>
      </w:r>
      <w:r>
        <w:rPr>
          <w:color w:val="000000"/>
          <w:lang w:eastAsia="zh-CN"/>
        </w:rPr>
        <w:t>（</w:t>
      </w:r>
      <w:r>
        <w:rPr>
          <w:color w:val="000000"/>
          <w:lang w:eastAsia="zh-CN"/>
        </w:rPr>
        <w:t>3</w:t>
      </w:r>
      <w:r>
        <w:rPr>
          <w:color w:val="000000"/>
          <w:lang w:eastAsia="zh-CN"/>
        </w:rPr>
        <w:t>）知道电流的方向，根据安培定则判断出电磁铁的</w:t>
      </w:r>
      <w:r>
        <w:rPr>
          <w:color w:val="000000"/>
          <w:lang w:eastAsia="zh-CN"/>
        </w:rPr>
        <w:t>N</w:t>
      </w:r>
      <w:r>
        <w:rPr>
          <w:color w:val="000000"/>
          <w:lang w:eastAsia="zh-CN"/>
        </w:rPr>
        <w:t>、</w:t>
      </w:r>
      <w:r>
        <w:rPr>
          <w:color w:val="000000"/>
          <w:lang w:eastAsia="zh-CN"/>
        </w:rPr>
        <w:t>S</w:t>
      </w:r>
      <w:r>
        <w:rPr>
          <w:color w:val="000000"/>
          <w:lang w:eastAsia="zh-CN"/>
        </w:rPr>
        <w:t>极；</w:t>
      </w:r>
      <w:r>
        <w:rPr>
          <w:lang w:eastAsia="zh-CN"/>
        </w:rPr>
        <w:br/>
      </w:r>
      <w:r>
        <w:rPr>
          <w:color w:val="000000"/>
          <w:lang w:eastAsia="zh-CN"/>
        </w:rPr>
        <w:t>（</w:t>
      </w:r>
      <w:r>
        <w:rPr>
          <w:color w:val="000000"/>
          <w:lang w:eastAsia="zh-CN"/>
        </w:rPr>
        <w:t>4</w:t>
      </w:r>
      <w:r>
        <w:rPr>
          <w:color w:val="000000"/>
          <w:lang w:eastAsia="zh-CN"/>
        </w:rPr>
        <w:t>）正常情况下（未超载时），衔铁被弹簧拉起，</w:t>
      </w:r>
      <w:r>
        <w:rPr>
          <w:color w:val="000000"/>
          <w:lang w:eastAsia="zh-CN"/>
        </w:rPr>
        <w:t>K</w:t>
      </w:r>
      <w:r>
        <w:rPr>
          <w:color w:val="000000"/>
          <w:lang w:eastAsia="zh-CN"/>
        </w:rPr>
        <w:t>与静触点</w:t>
      </w:r>
      <w:r>
        <w:rPr>
          <w:color w:val="000000"/>
          <w:lang w:eastAsia="zh-CN"/>
        </w:rPr>
        <w:t>A</w:t>
      </w:r>
      <w:r>
        <w:rPr>
          <w:color w:val="000000"/>
          <w:lang w:eastAsia="zh-CN"/>
        </w:rPr>
        <w:t>接触。</w:t>
      </w:r>
    </w:p>
    <w:p w:rsidR="00A62F04">
      <w:pPr>
        <w:spacing w:after="0"/>
        <w:rPr>
          <w:lang w:eastAsia="zh-CN"/>
        </w:rPr>
      </w:pPr>
      <w:r>
        <w:rPr>
          <w:color w:val="000000"/>
          <w:lang w:eastAsia="zh-CN"/>
        </w:rPr>
        <w:t>11.</w:t>
      </w:r>
      <w:r>
        <w:rPr>
          <w:color w:val="0000FF"/>
          <w:lang w:eastAsia="zh-CN"/>
        </w:rPr>
        <w:t>【答案】</w:t>
      </w:r>
      <w:r>
        <w:rPr>
          <w:color w:val="000000"/>
          <w:lang w:eastAsia="zh-CN"/>
        </w:rPr>
        <w:t xml:space="preserve">D  </w:t>
      </w:r>
    </w:p>
    <w:p w:rsidR="00A62F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、电磁铁的铁芯需用软磁性材料制成，铜不是磁性材料，故不可以用铜棒代替，故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、电磁铁不是永久磁铁，它的磁性的有无跟电流的通断有关，所以电磁继电器中的磁体，不能使用永磁</w:t>
      </w:r>
      <w:r>
        <w:rPr>
          <w:color w:val="000000"/>
          <w:lang w:eastAsia="zh-CN"/>
        </w:rPr>
        <w:t>铁，故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、电磁铁的磁性强弱与电</w:t>
      </w:r>
      <w:r>
        <w:rPr>
          <w:color w:val="000000"/>
          <w:lang w:eastAsia="zh-CN"/>
        </w:rPr>
        <w:t>流的大小和线圈的匝数有关，故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、电磁铁是利用电流的磁效应制成的，故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【分析】电磁铁是利用电流的磁效应制成的，电流的通断可以控制磁性的有无．电磁铁有电流有磁性，无电流时无磁性．铁芯需用软磁性材料制成，因为软磁性材料的磁性不能保留下来．</w:t>
      </w:r>
      <w:r>
        <w:rPr>
          <w:lang w:eastAsia="zh-CN"/>
        </w:rPr>
        <w:br/>
      </w:r>
      <w:r>
        <w:rPr>
          <w:color w:val="000000"/>
          <w:lang w:eastAsia="zh-CN"/>
        </w:rPr>
        <w:t>影响电磁铁磁性强弱的因素：电流的大小和线圈的匝数．电流越大、线圈匝数越多，电磁铁的磁性越强．</w:t>
      </w:r>
    </w:p>
    <w:p w:rsidR="00A62F04">
      <w:pPr>
        <w:rPr>
          <w:lang w:eastAsia="zh-CN"/>
        </w:rPr>
      </w:pPr>
      <w:r>
        <w:rPr>
          <w:lang w:eastAsia="zh-CN"/>
        </w:rPr>
        <w:t>二、填空题</w:t>
      </w:r>
    </w:p>
    <w:p w:rsidR="00A62F04">
      <w:pPr>
        <w:spacing w:after="0"/>
        <w:rPr>
          <w:lang w:eastAsia="zh-CN"/>
        </w:rPr>
      </w:pPr>
      <w:r>
        <w:rPr>
          <w:color w:val="000000"/>
          <w:lang w:eastAsia="zh-CN"/>
        </w:rPr>
        <w:t>12.</w:t>
      </w:r>
      <w:r>
        <w:rPr>
          <w:color w:val="0000FF"/>
          <w:lang w:eastAsia="zh-CN"/>
        </w:rPr>
        <w:t>【答案】</w:t>
      </w:r>
      <w:r>
        <w:rPr>
          <w:color w:val="000000"/>
          <w:lang w:eastAsia="zh-CN"/>
        </w:rPr>
        <w:t>S</w:t>
      </w:r>
      <w:r>
        <w:rPr>
          <w:color w:val="000000"/>
          <w:lang w:eastAsia="zh-CN"/>
        </w:rPr>
        <w:t>；短路</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）根据安培定则可以判断电磁铁的左端为</w:t>
      </w:r>
      <w:r>
        <w:rPr>
          <w:color w:val="000000"/>
          <w:lang w:eastAsia="zh-CN"/>
        </w:rPr>
        <w:t>N</w:t>
      </w:r>
      <w:r>
        <w:rPr>
          <w:color w:val="000000"/>
          <w:lang w:eastAsia="zh-CN"/>
        </w:rPr>
        <w:t>极，右端为</w:t>
      </w:r>
      <w:r>
        <w:rPr>
          <w:color w:val="000000"/>
          <w:lang w:eastAsia="zh-CN"/>
        </w:rPr>
        <w:t>S</w:t>
      </w:r>
      <w:r>
        <w:rPr>
          <w:color w:val="000000"/>
          <w:lang w:eastAsia="zh-CN"/>
        </w:rPr>
        <w:t>极；（</w:t>
      </w:r>
      <w:r>
        <w:rPr>
          <w:color w:val="000000"/>
          <w:lang w:eastAsia="zh-CN"/>
        </w:rPr>
        <w:t>2</w:t>
      </w:r>
      <w:r>
        <w:rPr>
          <w:color w:val="000000"/>
          <w:lang w:eastAsia="zh-CN"/>
        </w:rPr>
        <w:t>）因为家庭电流中电流过大的原因有：短路或总功率过大．因此无论什么原因导致电流过大时，电磁铁的磁性都会增强，则吸引衔铁</w:t>
      </w:r>
      <w:r>
        <w:rPr>
          <w:color w:val="000000"/>
          <w:lang w:eastAsia="zh-CN"/>
        </w:rPr>
        <w:t>Q</w:t>
      </w:r>
      <w:r>
        <w:rPr>
          <w:color w:val="000000"/>
          <w:lang w:eastAsia="zh-CN"/>
        </w:rPr>
        <w:t>的力变大，使衔铁转动，闸刀</w:t>
      </w:r>
      <w:r>
        <w:rPr>
          <w:color w:val="000000"/>
          <w:lang w:eastAsia="zh-CN"/>
        </w:rPr>
        <w:t>S</w:t>
      </w:r>
      <w:r>
        <w:rPr>
          <w:color w:val="000000"/>
          <w:lang w:eastAsia="zh-CN"/>
        </w:rPr>
        <w:t>在弹力的作用下自动开启，切断电路，起到保险作用．</w:t>
      </w:r>
      <w:r>
        <w:rPr>
          <w:color w:val="000000"/>
          <w:lang w:eastAsia="zh-CN"/>
        </w:rPr>
        <w:t xml:space="preserve">  </w:t>
      </w:r>
      <w:r>
        <w:rPr>
          <w:color w:val="000000"/>
          <w:lang w:eastAsia="zh-CN"/>
        </w:rPr>
        <w:t>故答案为：</w:t>
      </w:r>
      <w:r>
        <w:rPr>
          <w:color w:val="000000"/>
          <w:lang w:eastAsia="zh-CN"/>
        </w:rPr>
        <w:t>S</w:t>
      </w:r>
      <w:r>
        <w:rPr>
          <w:color w:val="000000"/>
          <w:lang w:eastAsia="zh-CN"/>
        </w:rPr>
        <w:t>；短路．</w:t>
      </w:r>
      <w:r>
        <w:rPr>
          <w:lang w:eastAsia="zh-CN"/>
        </w:rPr>
        <w:br/>
      </w:r>
      <w:r>
        <w:rPr>
          <w:color w:val="000000"/>
          <w:lang w:eastAsia="zh-CN"/>
        </w:rPr>
        <w:t>【分析】（</w:t>
      </w:r>
      <w:r>
        <w:rPr>
          <w:color w:val="000000"/>
          <w:lang w:eastAsia="zh-CN"/>
        </w:rPr>
        <w:t>1</w:t>
      </w:r>
      <w:r>
        <w:rPr>
          <w:color w:val="000000"/>
          <w:lang w:eastAsia="zh-CN"/>
        </w:rPr>
        <w:t>）利用安培定则分析作出判断．（</w:t>
      </w:r>
      <w:r>
        <w:rPr>
          <w:color w:val="000000"/>
          <w:lang w:eastAsia="zh-CN"/>
        </w:rPr>
        <w:t>2</w:t>
      </w:r>
      <w:r>
        <w:rPr>
          <w:color w:val="000000"/>
          <w:lang w:eastAsia="zh-CN"/>
        </w:rPr>
        <w:t>）家庭电路中电流过大的原因有：一是短路；二是用电器总功率过大；电磁铁的磁性跟电流大小、线圈的匝数、有无铁芯有关．有铁芯时，电流越大，线圈匝数越多，磁性越强．当线圈匝数不变，铁</w:t>
      </w:r>
      <w:r>
        <w:rPr>
          <w:color w:val="000000"/>
          <w:lang w:eastAsia="zh-CN"/>
        </w:rPr>
        <w:t>芯不变时，电磁铁中电流增大到一定值时，磁性增强能把衔铁</w:t>
      </w:r>
      <w:r>
        <w:rPr>
          <w:color w:val="000000"/>
          <w:lang w:eastAsia="zh-CN"/>
        </w:rPr>
        <w:t>Q</w:t>
      </w:r>
      <w:r>
        <w:rPr>
          <w:color w:val="000000"/>
          <w:lang w:eastAsia="zh-CN"/>
        </w:rPr>
        <w:t>吸引过来，闸刀开关被弹簧拉起，电路断开，起到保护作用．</w:t>
      </w:r>
    </w:p>
    <w:p w:rsidR="00A62F04">
      <w:pPr>
        <w:spacing w:after="0"/>
        <w:rPr>
          <w:lang w:eastAsia="zh-CN"/>
        </w:rPr>
      </w:pPr>
      <w:r>
        <w:rPr>
          <w:color w:val="000000"/>
          <w:lang w:eastAsia="zh-CN"/>
        </w:rPr>
        <w:t>13.</w:t>
      </w:r>
      <w:r>
        <w:rPr>
          <w:color w:val="0000FF"/>
          <w:lang w:eastAsia="zh-CN"/>
        </w:rPr>
        <w:t>【答案】</w:t>
      </w:r>
      <w:r>
        <w:rPr>
          <w:color w:val="000000"/>
          <w:lang w:eastAsia="zh-CN"/>
        </w:rPr>
        <w:t>A</w:t>
      </w:r>
      <w:r>
        <w:rPr>
          <w:color w:val="000000"/>
          <w:lang w:eastAsia="zh-CN"/>
        </w:rPr>
        <w:t>、</w:t>
      </w:r>
      <w:r>
        <w:rPr>
          <w:color w:val="000000"/>
          <w:lang w:eastAsia="zh-CN"/>
        </w:rPr>
        <w:t>C</w:t>
      </w:r>
      <w:r>
        <w:rPr>
          <w:color w:val="000000"/>
          <w:lang w:eastAsia="zh-CN"/>
        </w:rPr>
        <w:t>；电源</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A</w:t>
      </w:r>
      <w:r>
        <w:rPr>
          <w:color w:val="000000"/>
          <w:lang w:eastAsia="zh-CN"/>
        </w:rPr>
        <w:t>．只让导体</w:t>
      </w:r>
      <w:r>
        <w:rPr>
          <w:color w:val="000000"/>
          <w:lang w:eastAsia="zh-CN"/>
        </w:rPr>
        <w:t>ab</w:t>
      </w:r>
      <w:r>
        <w:rPr>
          <w:color w:val="000000"/>
          <w:lang w:eastAsia="zh-CN"/>
        </w:rPr>
        <w:t>在水平方向左右运动，导体</w:t>
      </w:r>
      <w:r>
        <w:rPr>
          <w:color w:val="000000"/>
          <w:lang w:eastAsia="zh-CN"/>
        </w:rPr>
        <w:t>ab</w:t>
      </w:r>
      <w:r>
        <w:rPr>
          <w:color w:val="000000"/>
          <w:lang w:eastAsia="zh-CN"/>
        </w:rPr>
        <w:t>切割磁感线运动，导体中有感应电流产生．</w:t>
      </w:r>
      <w:r>
        <w:rPr>
          <w:lang w:eastAsia="zh-CN"/>
        </w:rPr>
        <w:br/>
      </w:r>
      <w:r>
        <w:rPr>
          <w:color w:val="000000"/>
          <w:lang w:eastAsia="zh-CN"/>
        </w:rPr>
        <w:t>B</w:t>
      </w:r>
      <w:r>
        <w:rPr>
          <w:color w:val="000000"/>
          <w:lang w:eastAsia="zh-CN"/>
        </w:rPr>
        <w:t>．只让导体</w:t>
      </w:r>
      <w:r>
        <w:rPr>
          <w:color w:val="000000"/>
          <w:lang w:eastAsia="zh-CN"/>
        </w:rPr>
        <w:t>ab</w:t>
      </w:r>
      <w:r>
        <w:rPr>
          <w:color w:val="000000"/>
          <w:lang w:eastAsia="zh-CN"/>
        </w:rPr>
        <w:t>在竖直方向上下运动，导体</w:t>
      </w:r>
      <w:r>
        <w:rPr>
          <w:color w:val="000000"/>
          <w:lang w:eastAsia="zh-CN"/>
        </w:rPr>
        <w:t>ab</w:t>
      </w:r>
      <w:r>
        <w:rPr>
          <w:color w:val="000000"/>
          <w:lang w:eastAsia="zh-CN"/>
        </w:rPr>
        <w:t>没有切割磁感线运动，导体中没有感应电流产生．</w:t>
      </w:r>
      <w:r>
        <w:rPr>
          <w:lang w:eastAsia="zh-CN"/>
        </w:rPr>
        <w:br/>
      </w:r>
      <w:r>
        <w:rPr>
          <w:color w:val="000000"/>
          <w:lang w:eastAsia="zh-CN"/>
        </w:rPr>
        <w:t>C</w:t>
      </w:r>
      <w:r>
        <w:rPr>
          <w:color w:val="000000"/>
          <w:lang w:eastAsia="zh-CN"/>
        </w:rPr>
        <w:t>．只让蹄形磁体在水平方向左右运动，导体</w:t>
      </w:r>
      <w:r>
        <w:rPr>
          <w:color w:val="000000"/>
          <w:lang w:eastAsia="zh-CN"/>
        </w:rPr>
        <w:t>ab</w:t>
      </w:r>
      <w:r>
        <w:rPr>
          <w:color w:val="000000"/>
          <w:lang w:eastAsia="zh-CN"/>
        </w:rPr>
        <w:t>相对磁铁也做切割磁感线运动，导体中有感应电流产生．</w:t>
      </w:r>
      <w:r>
        <w:rPr>
          <w:lang w:eastAsia="zh-CN"/>
        </w:rPr>
        <w:br/>
      </w:r>
      <w:r>
        <w:rPr>
          <w:color w:val="000000"/>
          <w:lang w:eastAsia="zh-CN"/>
        </w:rPr>
        <w:t>D</w:t>
      </w:r>
      <w:r>
        <w:rPr>
          <w:color w:val="000000"/>
          <w:lang w:eastAsia="zh-CN"/>
        </w:rPr>
        <w:t>．只让蹄形磁体在竖直方向上下运动，导体</w:t>
      </w:r>
      <w:r>
        <w:rPr>
          <w:color w:val="000000"/>
          <w:lang w:eastAsia="zh-CN"/>
        </w:rPr>
        <w:t>ab</w:t>
      </w:r>
      <w:r>
        <w:rPr>
          <w:color w:val="000000"/>
          <w:lang w:eastAsia="zh-CN"/>
        </w:rPr>
        <w:t>相对磁铁没有切割磁感线运动，</w:t>
      </w:r>
      <w:r>
        <w:rPr>
          <w:color w:val="000000"/>
          <w:lang w:eastAsia="zh-CN"/>
        </w:rPr>
        <w:t>导体中没有感应电流产生．</w:t>
      </w:r>
      <w:r>
        <w:rPr>
          <w:lang w:eastAsia="zh-CN"/>
        </w:rPr>
        <w:br/>
      </w:r>
      <w:r>
        <w:rPr>
          <w:color w:val="000000"/>
          <w:lang w:eastAsia="zh-CN"/>
        </w:rPr>
        <w:t>（</w:t>
      </w:r>
      <w:r>
        <w:rPr>
          <w:color w:val="000000"/>
          <w:lang w:eastAsia="zh-CN"/>
        </w:rPr>
        <w:t>2</w:t>
      </w:r>
      <w:r>
        <w:rPr>
          <w:color w:val="000000"/>
          <w:lang w:eastAsia="zh-CN"/>
        </w:rPr>
        <w:t>）磁场对通电导体的作用，电路中一定有电源，所以把小量程电流表换成电源，导体</w:t>
      </w:r>
      <w:r>
        <w:rPr>
          <w:color w:val="000000"/>
          <w:lang w:eastAsia="zh-CN"/>
        </w:rPr>
        <w:t>ab</w:t>
      </w:r>
      <w:r>
        <w:rPr>
          <w:color w:val="000000"/>
          <w:lang w:eastAsia="zh-CN"/>
        </w:rPr>
        <w:t>成为通电导体在蹄型磁体的磁场中受力的作用．</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2</w:t>
      </w:r>
      <w:r>
        <w:rPr>
          <w:color w:val="000000"/>
          <w:lang w:eastAsia="zh-CN"/>
        </w:rPr>
        <w:t>）电源．</w:t>
      </w:r>
      <w:r>
        <w:rPr>
          <w:lang w:eastAsia="zh-CN"/>
        </w:rPr>
        <w:br/>
      </w:r>
      <w:r>
        <w:rPr>
          <w:color w:val="000000"/>
          <w:lang w:eastAsia="zh-CN"/>
        </w:rPr>
        <w:t>【分析】（</w:t>
      </w:r>
      <w:r>
        <w:rPr>
          <w:color w:val="000000"/>
          <w:lang w:eastAsia="zh-CN"/>
        </w:rPr>
        <w:t>1</w:t>
      </w:r>
      <w:r>
        <w:rPr>
          <w:color w:val="000000"/>
          <w:lang w:eastAsia="zh-CN"/>
        </w:rPr>
        <w:t>）闭合电路的一部分导体在磁场中做切割磁感线运动，导体中才有感应电流产生．</w:t>
      </w:r>
      <w:r>
        <w:rPr>
          <w:lang w:eastAsia="zh-CN"/>
        </w:rPr>
        <w:br/>
      </w:r>
      <w:r>
        <w:rPr>
          <w:color w:val="000000"/>
          <w:lang w:eastAsia="zh-CN"/>
        </w:rPr>
        <w:t>（</w:t>
      </w:r>
      <w:r>
        <w:rPr>
          <w:color w:val="000000"/>
          <w:lang w:eastAsia="zh-CN"/>
        </w:rPr>
        <w:t>2</w:t>
      </w:r>
      <w:r>
        <w:rPr>
          <w:color w:val="000000"/>
          <w:lang w:eastAsia="zh-CN"/>
        </w:rPr>
        <w:t>）磁场对通电导体作用，电路中要有电源．</w:t>
      </w:r>
    </w:p>
    <w:p w:rsidR="00A62F04">
      <w:pPr>
        <w:spacing w:after="0"/>
        <w:rPr>
          <w:lang w:eastAsia="zh-CN"/>
        </w:rPr>
      </w:pPr>
      <w:r>
        <w:rPr>
          <w:color w:val="000000"/>
          <w:lang w:eastAsia="zh-CN"/>
        </w:rPr>
        <w:t>14.</w:t>
      </w:r>
      <w:r>
        <w:rPr>
          <w:color w:val="0000FF"/>
          <w:lang w:eastAsia="zh-CN"/>
        </w:rPr>
        <w:t>【答案】</w:t>
      </w:r>
      <w:r>
        <w:rPr>
          <w:color w:val="000000"/>
          <w:lang w:eastAsia="zh-CN"/>
        </w:rPr>
        <w:t>L</w:t>
      </w:r>
      <w:r>
        <w:rPr>
          <w:color w:val="000000"/>
          <w:vertAlign w:val="subscript"/>
          <w:lang w:eastAsia="zh-CN"/>
        </w:rPr>
        <w:t xml:space="preserve">1 </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【解答】读图可知，当水位上升到</w:t>
      </w:r>
      <w:r>
        <w:rPr>
          <w:color w:val="000000"/>
          <w:lang w:eastAsia="zh-CN"/>
        </w:rPr>
        <w:t>B</w:t>
      </w:r>
      <w:r>
        <w:rPr>
          <w:color w:val="000000"/>
          <w:lang w:eastAsia="zh-CN"/>
        </w:rPr>
        <w:t>金属块时，由于水的导电作用，控制电路接通，电磁铁获得磁性，吸引衔铁，使触点与上方</w:t>
      </w:r>
      <w:r>
        <w:rPr>
          <w:color w:val="000000"/>
          <w:lang w:eastAsia="zh-CN"/>
        </w:rPr>
        <w:t>L</w:t>
      </w:r>
      <w:r>
        <w:rPr>
          <w:color w:val="000000"/>
          <w:vertAlign w:val="subscript"/>
          <w:lang w:eastAsia="zh-CN"/>
        </w:rPr>
        <w:t>2</w:t>
      </w:r>
      <w:r>
        <w:rPr>
          <w:color w:val="000000"/>
          <w:lang w:eastAsia="zh-CN"/>
        </w:rPr>
        <w:t>断开，与下端</w:t>
      </w:r>
      <w:r>
        <w:rPr>
          <w:color w:val="000000"/>
          <w:lang w:eastAsia="zh-CN"/>
        </w:rPr>
        <w:t>L</w:t>
      </w:r>
      <w:r>
        <w:rPr>
          <w:color w:val="000000"/>
          <w:vertAlign w:val="subscript"/>
          <w:lang w:eastAsia="zh-CN"/>
        </w:rPr>
        <w:t>1</w:t>
      </w:r>
      <w:r>
        <w:rPr>
          <w:color w:val="000000"/>
          <w:lang w:eastAsia="zh-CN"/>
        </w:rPr>
        <w:t>连通，故</w:t>
      </w:r>
      <w:r>
        <w:rPr>
          <w:color w:val="000000"/>
          <w:lang w:eastAsia="zh-CN"/>
        </w:rPr>
        <w:t>L</w:t>
      </w:r>
      <w:r>
        <w:rPr>
          <w:color w:val="000000"/>
          <w:vertAlign w:val="subscript"/>
          <w:lang w:eastAsia="zh-CN"/>
        </w:rPr>
        <w:t>1</w:t>
      </w:r>
      <w:r>
        <w:rPr>
          <w:color w:val="000000"/>
          <w:lang w:eastAsia="zh-CN"/>
        </w:rPr>
        <w:t>亮。</w:t>
      </w:r>
      <w:r>
        <w:rPr>
          <w:lang w:eastAsia="zh-CN"/>
        </w:rPr>
        <w:br/>
      </w:r>
      <w:r>
        <w:rPr>
          <w:color w:val="000000"/>
          <w:lang w:eastAsia="zh-CN"/>
        </w:rPr>
        <w:t>【分析</w:t>
      </w:r>
      <w:r>
        <w:rPr>
          <w:color w:val="000000"/>
          <w:lang w:eastAsia="zh-CN"/>
        </w:rPr>
        <w:t>】能通过读图分析电磁继电器的工作过程，是解决此类问题必须具备的能力，此题中还利用了水的导电性，值得我们注意。</w:t>
      </w:r>
    </w:p>
    <w:p w:rsidR="00A62F04">
      <w:pPr>
        <w:spacing w:after="0"/>
        <w:rPr>
          <w:lang w:eastAsia="zh-CN"/>
        </w:rPr>
      </w:pPr>
      <w:r>
        <w:rPr>
          <w:color w:val="000000"/>
          <w:lang w:eastAsia="zh-CN"/>
        </w:rPr>
        <w:t>15.</w:t>
      </w:r>
      <w:r>
        <w:rPr>
          <w:color w:val="0000FF"/>
          <w:lang w:eastAsia="zh-CN"/>
        </w:rPr>
        <w:t>【答案】</w:t>
      </w:r>
      <w:r>
        <w:rPr>
          <w:color w:val="000000"/>
          <w:lang w:eastAsia="zh-CN"/>
        </w:rPr>
        <w:t>强；</w:t>
      </w:r>
      <w:r>
        <w:rPr>
          <w:color w:val="000000"/>
          <w:lang w:eastAsia="zh-CN"/>
        </w:rPr>
        <w:t xml:space="preserve">2  </w:t>
      </w:r>
    </w:p>
    <w:p w:rsidR="00A62F04">
      <w:pPr>
        <w:spacing w:after="0"/>
        <w:rPr>
          <w:lang w:eastAsia="zh-CN"/>
        </w:rPr>
      </w:pPr>
      <w:r>
        <w:rPr>
          <w:color w:val="0000FF"/>
          <w:lang w:eastAsia="zh-CN"/>
        </w:rPr>
        <w:t>【解析】</w:t>
      </w:r>
      <w:r>
        <w:rPr>
          <w:color w:val="000000"/>
          <w:lang w:eastAsia="zh-CN"/>
        </w:rPr>
        <w:t>【解答】解：只有在红灯亮的期间，光控开关才闭合，若此时车辆违规闯红灯行驶时，会压上压敏电阻，从而使压敏电阻的阻值减小，在电源电压一定的情况下，电阻越小，电流就越大．</w:t>
      </w:r>
      <w:r>
        <w:rPr>
          <w:lang w:eastAsia="zh-CN"/>
        </w:rPr>
        <w:br/>
      </w:r>
      <w:r>
        <w:rPr>
          <w:color w:val="000000"/>
          <w:lang w:eastAsia="zh-CN"/>
        </w:rPr>
        <w:t>电磁铁的磁性与电流有关，并且电流越大磁性越强，所以电磁铁的磁性会增强．当电流增大到一定程度时，电磁铁会将衔铁吸下，使其与触点</w:t>
      </w:r>
      <w:r>
        <w:rPr>
          <w:color w:val="000000"/>
          <w:lang w:eastAsia="zh-CN"/>
        </w:rPr>
        <w:t>2</w:t>
      </w:r>
      <w:r>
        <w:rPr>
          <w:color w:val="000000"/>
          <w:lang w:eastAsia="zh-CN"/>
        </w:rPr>
        <w:t>接触，导致了电控照相机所在的电路接通，照相机会对违规车辆进行拍照．</w:t>
      </w:r>
      <w:r>
        <w:rPr>
          <w:lang w:eastAsia="zh-CN"/>
        </w:rPr>
        <w:br/>
      </w:r>
      <w:r>
        <w:rPr>
          <w:color w:val="000000"/>
          <w:lang w:eastAsia="zh-CN"/>
        </w:rPr>
        <w:t>故答案为</w:t>
      </w:r>
      <w:r>
        <w:rPr>
          <w:color w:val="000000"/>
          <w:lang w:eastAsia="zh-CN"/>
        </w:rPr>
        <w:t>：强；</w:t>
      </w:r>
      <w:r>
        <w:rPr>
          <w:color w:val="000000"/>
          <w:lang w:eastAsia="zh-CN"/>
        </w:rPr>
        <w:t>2</w:t>
      </w:r>
      <w:r>
        <w:rPr>
          <w:color w:val="000000"/>
          <w:lang w:eastAsia="zh-CN"/>
        </w:rPr>
        <w:t>．</w:t>
      </w:r>
      <w:r>
        <w:rPr>
          <w:lang w:eastAsia="zh-CN"/>
        </w:rPr>
        <w:br/>
      </w:r>
      <w:r>
        <w:rPr>
          <w:color w:val="000000"/>
          <w:lang w:eastAsia="zh-CN"/>
        </w:rPr>
        <w:t>【分析】通过违规车辆对压敏电阻压力的增大，引起了压敏电阻阻值的变化，导致了电路中电流的变化；电流的变化引起了电磁铁的磁性强弱发生了变化，进而导致了工作电路的接通．</w:t>
      </w:r>
    </w:p>
    <w:p w:rsidR="00A62F04">
      <w:pPr>
        <w:spacing w:after="0"/>
        <w:rPr>
          <w:lang w:eastAsia="zh-CN"/>
        </w:rPr>
      </w:pPr>
      <w:r>
        <w:rPr>
          <w:color w:val="000000"/>
          <w:lang w:eastAsia="zh-CN"/>
        </w:rPr>
        <w:t>16.</w:t>
      </w:r>
      <w:r>
        <w:rPr>
          <w:color w:val="0000FF"/>
          <w:lang w:eastAsia="zh-CN"/>
        </w:rPr>
        <w:t>【答案】</w:t>
      </w:r>
      <w:r>
        <w:rPr>
          <w:color w:val="000000"/>
          <w:lang w:eastAsia="zh-CN"/>
        </w:rPr>
        <w:t>线圈匝数；变少</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B</w:t>
      </w:r>
      <w:r>
        <w:rPr>
          <w:color w:val="000000"/>
          <w:lang w:eastAsia="zh-CN"/>
        </w:rPr>
        <w:t>两个电磁铁串联在电路中，电流相等，甲电磁铁的匝数越多，吸引的大头针越多，磁性越强．说明电磁铁磁性的强弱与线圈匝数有关；</w:t>
      </w:r>
      <w:r>
        <w:rPr>
          <w:lang w:eastAsia="zh-CN"/>
        </w:rPr>
        <w:br/>
      </w:r>
      <w:r>
        <w:rPr>
          <w:color w:val="000000"/>
          <w:lang w:eastAsia="zh-CN"/>
        </w:rPr>
        <w:t>（</w:t>
      </w:r>
      <w:r>
        <w:rPr>
          <w:color w:val="000000"/>
          <w:lang w:eastAsia="zh-CN"/>
        </w:rPr>
        <w:t>2</w:t>
      </w:r>
      <w:r>
        <w:rPr>
          <w:color w:val="000000"/>
          <w:lang w:eastAsia="zh-CN"/>
        </w:rPr>
        <w:t>）电磁铁向右移动，长度越长，电阻越大，电压一定，电流越小，电磁铁的磁性越小，吸引的大头针数量将变少．</w:t>
      </w:r>
      <w:r>
        <w:rPr>
          <w:lang w:eastAsia="zh-CN"/>
        </w:rPr>
        <w:br/>
      </w:r>
      <w:r>
        <w:rPr>
          <w:color w:val="000000"/>
          <w:lang w:eastAsia="zh-CN"/>
        </w:rPr>
        <w:t>故答案为：线圈匝数；变少．</w:t>
      </w:r>
      <w:r>
        <w:rPr>
          <w:lang w:eastAsia="zh-CN"/>
        </w:rPr>
        <w:br/>
      </w:r>
      <w:r>
        <w:rPr>
          <w:color w:val="000000"/>
          <w:lang w:eastAsia="zh-CN"/>
        </w:rPr>
        <w:t>【分析】（</w:t>
      </w:r>
      <w:r>
        <w:rPr>
          <w:color w:val="000000"/>
          <w:lang w:eastAsia="zh-CN"/>
        </w:rPr>
        <w:t>1</w:t>
      </w:r>
      <w:r>
        <w:rPr>
          <w:color w:val="000000"/>
          <w:lang w:eastAsia="zh-CN"/>
        </w:rPr>
        <w:t>）电</w:t>
      </w:r>
      <w:r>
        <w:rPr>
          <w:color w:val="000000"/>
          <w:lang w:eastAsia="zh-CN"/>
        </w:rPr>
        <w:t>磁铁磁性强弱的影响因素：电流大小、线圈多少、有无铁芯．在有铁芯时，电流越大，线圈匝数越多，磁性越强．</w:t>
      </w:r>
      <w:r>
        <w:rPr>
          <w:lang w:eastAsia="zh-CN"/>
        </w:rPr>
        <w:br/>
      </w:r>
      <w:r>
        <w:rPr>
          <w:color w:val="000000"/>
          <w:lang w:eastAsia="zh-CN"/>
        </w:rPr>
        <w:t>（</w:t>
      </w:r>
      <w:r>
        <w:rPr>
          <w:color w:val="000000"/>
          <w:lang w:eastAsia="zh-CN"/>
        </w:rPr>
        <w:t>2</w:t>
      </w:r>
      <w:r>
        <w:rPr>
          <w:color w:val="000000"/>
          <w:lang w:eastAsia="zh-CN"/>
        </w:rPr>
        <w:t>）电磁铁的磁性不能直接看到，通过电磁铁吸引大头针的多少来反映．这种方法是转换法．</w:t>
      </w:r>
    </w:p>
    <w:p w:rsidR="00A62F04">
      <w:pPr>
        <w:spacing w:after="0"/>
        <w:rPr>
          <w:lang w:eastAsia="zh-CN"/>
        </w:rPr>
      </w:pPr>
      <w:r>
        <w:rPr>
          <w:color w:val="000000"/>
          <w:lang w:eastAsia="zh-CN"/>
        </w:rPr>
        <w:t>17.</w:t>
      </w:r>
      <w:r>
        <w:rPr>
          <w:color w:val="0000FF"/>
          <w:lang w:eastAsia="zh-CN"/>
        </w:rPr>
        <w:t>【答案】</w:t>
      </w:r>
      <w:r>
        <w:rPr>
          <w:color w:val="000000"/>
          <w:lang w:eastAsia="zh-CN"/>
        </w:rPr>
        <w:t>移动滑动变阻器滑片；吸引大头针的数目；电流越大，电磁铁的磁性越强；线圈匝数越多，电磁铁的磁性越强　；电流；有铁芯；无关</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）改变滑动变阻器滑片的位置，可以改变其连入电路的电阻，从而控制电路中的电流；</w:t>
      </w:r>
      <w:r>
        <w:rPr>
          <w:lang w:eastAsia="zh-CN"/>
        </w:rPr>
        <w:br/>
      </w:r>
      <w:r>
        <w:rPr>
          <w:color w:val="000000"/>
          <w:lang w:eastAsia="zh-CN"/>
        </w:rPr>
        <w:t>（</w:t>
      </w:r>
      <w:r>
        <w:rPr>
          <w:color w:val="000000"/>
          <w:lang w:eastAsia="zh-CN"/>
        </w:rPr>
        <w:t>2</w:t>
      </w:r>
      <w:r>
        <w:rPr>
          <w:color w:val="000000"/>
          <w:lang w:eastAsia="zh-CN"/>
        </w:rPr>
        <w:t>）电磁铁磁性强弱不便于直接观察，实验中根据电磁铁吸引大头针数目的多少来判断电磁铁</w:t>
      </w:r>
      <w:r>
        <w:rPr>
          <w:color w:val="000000"/>
          <w:lang w:eastAsia="zh-CN"/>
        </w:rPr>
        <w:t>磁性的强弱；</w:t>
      </w:r>
      <w:r>
        <w:rPr>
          <w:lang w:eastAsia="zh-CN"/>
        </w:rPr>
        <w:br/>
      </w:r>
      <w:r>
        <w:rPr>
          <w:color w:val="000000"/>
          <w:lang w:eastAsia="zh-CN"/>
        </w:rPr>
        <w:t>（</w:t>
      </w:r>
      <w:r>
        <w:rPr>
          <w:color w:val="000000"/>
          <w:lang w:eastAsia="zh-CN"/>
        </w:rPr>
        <w:t>3</w:t>
      </w:r>
      <w:r>
        <w:rPr>
          <w:color w:val="000000"/>
          <w:lang w:eastAsia="zh-CN"/>
        </w:rPr>
        <w:t>）</w:t>
      </w:r>
      <w:r>
        <w:rPr>
          <w:color w:val="000000"/>
          <w:lang w:eastAsia="zh-CN"/>
        </w:rPr>
        <w:t>A</w:t>
      </w:r>
      <w:r>
        <w:rPr>
          <w:color w:val="000000"/>
          <w:lang w:eastAsia="zh-CN"/>
        </w:rPr>
        <w:t>：通过</w:t>
      </w:r>
      <w:r>
        <w:rPr>
          <w:color w:val="000000"/>
          <w:lang w:eastAsia="zh-CN"/>
        </w:rPr>
        <w:t>1</w:t>
      </w:r>
      <w:r>
        <w:rPr>
          <w:color w:val="000000"/>
          <w:lang w:eastAsia="zh-CN"/>
        </w:rPr>
        <w:t>、</w:t>
      </w:r>
      <w:r>
        <w:rPr>
          <w:color w:val="000000"/>
          <w:lang w:eastAsia="zh-CN"/>
        </w:rPr>
        <w:t>2</w:t>
      </w:r>
      <w:r>
        <w:rPr>
          <w:color w:val="000000"/>
          <w:lang w:eastAsia="zh-CN"/>
        </w:rPr>
        <w:t>、</w:t>
      </w:r>
      <w:r>
        <w:rPr>
          <w:color w:val="000000"/>
          <w:lang w:eastAsia="zh-CN"/>
        </w:rPr>
        <w:t>3</w:t>
      </w:r>
      <w:r>
        <w:rPr>
          <w:color w:val="000000"/>
          <w:lang w:eastAsia="zh-CN"/>
        </w:rPr>
        <w:t>组实验数据可知：都有铁芯，匝数相同的电磁铁中的电流越大，吸引大头针的数量越多，可得出结论：电磁铁的匝数一定，都有铁芯时，电流越大，电磁铁的磁性越强；</w:t>
      </w:r>
      <w:r>
        <w:rPr>
          <w:lang w:eastAsia="zh-CN"/>
        </w:rPr>
        <w:br/>
      </w:r>
      <w:r>
        <w:rPr>
          <w:color w:val="000000"/>
          <w:lang w:eastAsia="zh-CN"/>
        </w:rPr>
        <w:t>B</w:t>
      </w:r>
      <w:r>
        <w:rPr>
          <w:color w:val="000000"/>
          <w:lang w:eastAsia="zh-CN"/>
        </w:rPr>
        <w:t>、通过</w:t>
      </w:r>
      <w:r>
        <w:rPr>
          <w:color w:val="000000"/>
          <w:lang w:eastAsia="zh-CN"/>
        </w:rPr>
        <w:t>1</w:t>
      </w:r>
      <w:r>
        <w:rPr>
          <w:color w:val="000000"/>
          <w:lang w:eastAsia="zh-CN"/>
        </w:rPr>
        <w:t>、</w:t>
      </w:r>
      <w:r>
        <w:rPr>
          <w:color w:val="000000"/>
          <w:lang w:eastAsia="zh-CN"/>
        </w:rPr>
        <w:t>4</w:t>
      </w:r>
      <w:r>
        <w:rPr>
          <w:color w:val="000000"/>
          <w:lang w:eastAsia="zh-CN"/>
        </w:rPr>
        <w:t>（或</w:t>
      </w:r>
      <w:r>
        <w:rPr>
          <w:color w:val="000000"/>
          <w:lang w:eastAsia="zh-CN"/>
        </w:rPr>
        <w:t>2</w:t>
      </w:r>
      <w:r>
        <w:rPr>
          <w:color w:val="000000"/>
          <w:lang w:eastAsia="zh-CN"/>
        </w:rPr>
        <w:t>、</w:t>
      </w:r>
      <w:r>
        <w:rPr>
          <w:color w:val="000000"/>
          <w:lang w:eastAsia="zh-CN"/>
        </w:rPr>
        <w:t>6</w:t>
      </w:r>
      <w:r>
        <w:rPr>
          <w:color w:val="000000"/>
          <w:lang w:eastAsia="zh-CN"/>
        </w:rPr>
        <w:t>和</w:t>
      </w:r>
      <w:r>
        <w:rPr>
          <w:color w:val="000000"/>
          <w:lang w:eastAsia="zh-CN"/>
        </w:rPr>
        <w:t>3</w:t>
      </w:r>
      <w:r>
        <w:rPr>
          <w:color w:val="000000"/>
          <w:lang w:eastAsia="zh-CN"/>
        </w:rPr>
        <w:t>、</w:t>
      </w:r>
      <w:r>
        <w:rPr>
          <w:color w:val="000000"/>
          <w:lang w:eastAsia="zh-CN"/>
        </w:rPr>
        <w:t>5</w:t>
      </w:r>
      <w:r>
        <w:rPr>
          <w:color w:val="000000"/>
          <w:lang w:eastAsia="zh-CN"/>
        </w:rPr>
        <w:t>）组实验数据可知：都有铁芯，电流相同的电磁铁，匝数越多，吸引大头针的数量越多，可得出结论：电磁铁中的电流一定，都有铁心时，线圈匝数越多，电磁铁的磁性越强；</w:t>
      </w:r>
      <w:r>
        <w:rPr>
          <w:lang w:eastAsia="zh-CN"/>
        </w:rPr>
        <w:br/>
      </w:r>
      <w:r>
        <w:rPr>
          <w:color w:val="000000"/>
          <w:lang w:eastAsia="zh-CN"/>
        </w:rPr>
        <w:t>（</w:t>
      </w:r>
      <w:r>
        <w:rPr>
          <w:color w:val="000000"/>
          <w:lang w:eastAsia="zh-CN"/>
        </w:rPr>
        <w:t>4</w:t>
      </w:r>
      <w:r>
        <w:rPr>
          <w:color w:val="000000"/>
          <w:lang w:eastAsia="zh-CN"/>
        </w:rPr>
        <w:t>）</w:t>
      </w:r>
      <w:r>
        <w:rPr>
          <w:color w:val="000000"/>
          <w:lang w:eastAsia="zh-CN"/>
        </w:rPr>
        <w:t>A</w:t>
      </w:r>
      <w:r>
        <w:rPr>
          <w:color w:val="000000"/>
          <w:lang w:eastAsia="zh-CN"/>
        </w:rPr>
        <w:t>、</w:t>
      </w:r>
      <w:r>
        <w:rPr>
          <w:color w:val="000000"/>
          <w:lang w:eastAsia="zh-CN"/>
        </w:rPr>
        <w:t>1</w:t>
      </w:r>
      <w:r>
        <w:rPr>
          <w:color w:val="000000"/>
          <w:lang w:eastAsia="zh-CN"/>
        </w:rPr>
        <w:t>、</w:t>
      </w:r>
      <w:r>
        <w:rPr>
          <w:color w:val="000000"/>
          <w:lang w:eastAsia="zh-CN"/>
        </w:rPr>
        <w:t>2</w:t>
      </w:r>
      <w:r>
        <w:rPr>
          <w:color w:val="000000"/>
          <w:lang w:eastAsia="zh-CN"/>
        </w:rPr>
        <w:t>（或</w:t>
      </w:r>
      <w:r>
        <w:rPr>
          <w:color w:val="000000"/>
          <w:lang w:eastAsia="zh-CN"/>
        </w:rPr>
        <w:t>1</w:t>
      </w:r>
      <w:r>
        <w:rPr>
          <w:color w:val="000000"/>
          <w:lang w:eastAsia="zh-CN"/>
        </w:rPr>
        <w:t>、</w:t>
      </w:r>
      <w:r>
        <w:rPr>
          <w:color w:val="000000"/>
          <w:lang w:eastAsia="zh-CN"/>
        </w:rPr>
        <w:t>3</w:t>
      </w:r>
      <w:r>
        <w:rPr>
          <w:color w:val="000000"/>
          <w:lang w:eastAsia="zh-CN"/>
        </w:rPr>
        <w:t>）和</w:t>
      </w:r>
      <w:r>
        <w:rPr>
          <w:color w:val="000000"/>
          <w:lang w:eastAsia="zh-CN"/>
        </w:rPr>
        <w:t>4</w:t>
      </w:r>
      <w:r>
        <w:rPr>
          <w:color w:val="000000"/>
          <w:lang w:eastAsia="zh-CN"/>
        </w:rPr>
        <w:t>、</w:t>
      </w:r>
      <w:r>
        <w:rPr>
          <w:color w:val="000000"/>
          <w:lang w:eastAsia="zh-CN"/>
        </w:rPr>
        <w:t>5</w:t>
      </w:r>
      <w:r>
        <w:rPr>
          <w:color w:val="000000"/>
          <w:lang w:eastAsia="zh-CN"/>
        </w:rPr>
        <w:t>（或</w:t>
      </w:r>
      <w:r>
        <w:rPr>
          <w:color w:val="000000"/>
          <w:lang w:eastAsia="zh-CN"/>
        </w:rPr>
        <w:t>4</w:t>
      </w:r>
      <w:r>
        <w:rPr>
          <w:color w:val="000000"/>
          <w:lang w:eastAsia="zh-CN"/>
        </w:rPr>
        <w:t>、</w:t>
      </w:r>
      <w:r>
        <w:rPr>
          <w:color w:val="000000"/>
          <w:lang w:eastAsia="zh-CN"/>
        </w:rPr>
        <w:t>6</w:t>
      </w:r>
      <w:r>
        <w:rPr>
          <w:color w:val="000000"/>
          <w:lang w:eastAsia="zh-CN"/>
        </w:rPr>
        <w:t>）组实验中，线圈匝数、电流大小相同，有铁芯的电磁铁吸引大头针的数量多，可得出结论：在电流和</w:t>
      </w:r>
      <w:r>
        <w:rPr>
          <w:color w:val="000000"/>
          <w:lang w:eastAsia="zh-CN"/>
        </w:rPr>
        <w:t>线圈匝数相同时，有铁芯的电磁铁磁性强；</w:t>
      </w:r>
      <w:r>
        <w:rPr>
          <w:lang w:eastAsia="zh-CN"/>
        </w:rPr>
        <w:br/>
      </w:r>
      <w:r>
        <w:rPr>
          <w:color w:val="000000"/>
          <w:lang w:eastAsia="zh-CN"/>
        </w:rPr>
        <w:t>B</w:t>
      </w:r>
      <w:r>
        <w:rPr>
          <w:color w:val="000000"/>
          <w:lang w:eastAsia="zh-CN"/>
        </w:rPr>
        <w:t>、</w:t>
      </w:r>
      <w:r>
        <w:rPr>
          <w:color w:val="000000"/>
          <w:lang w:eastAsia="zh-CN"/>
        </w:rPr>
        <w:t>2</w:t>
      </w:r>
      <w:r>
        <w:rPr>
          <w:color w:val="000000"/>
          <w:lang w:eastAsia="zh-CN"/>
        </w:rPr>
        <w:t>、</w:t>
      </w:r>
      <w:r>
        <w:rPr>
          <w:color w:val="000000"/>
          <w:lang w:eastAsia="zh-CN"/>
        </w:rPr>
        <w:t>3</w:t>
      </w:r>
      <w:r>
        <w:rPr>
          <w:color w:val="000000"/>
          <w:lang w:eastAsia="zh-CN"/>
        </w:rPr>
        <w:t>或</w:t>
      </w:r>
      <w:r>
        <w:rPr>
          <w:color w:val="000000"/>
          <w:lang w:eastAsia="zh-CN"/>
        </w:rPr>
        <w:t>5</w:t>
      </w:r>
      <w:r>
        <w:rPr>
          <w:color w:val="000000"/>
          <w:lang w:eastAsia="zh-CN"/>
        </w:rPr>
        <w:t>、</w:t>
      </w:r>
      <w:r>
        <w:rPr>
          <w:color w:val="000000"/>
          <w:lang w:eastAsia="zh-CN"/>
        </w:rPr>
        <w:t>6</w:t>
      </w:r>
      <w:r>
        <w:rPr>
          <w:color w:val="000000"/>
          <w:lang w:eastAsia="zh-CN"/>
        </w:rPr>
        <w:t>组数据中，线圈匝数、电流大小相同时，铁芯的大小不同，电磁铁吸引大头针的数量相同，说明电磁铁磁性强弱与铁芯的大小无关．</w:t>
      </w:r>
      <w:r>
        <w:rPr>
          <w:lang w:eastAsia="zh-CN"/>
        </w:rPr>
        <w:br/>
      </w:r>
      <w:r>
        <w:rPr>
          <w:color w:val="000000"/>
          <w:lang w:eastAsia="zh-CN"/>
        </w:rPr>
        <w:t>故答案为：（</w:t>
      </w:r>
      <w:r>
        <w:rPr>
          <w:color w:val="000000"/>
          <w:lang w:eastAsia="zh-CN"/>
        </w:rPr>
        <w:t>1</w:t>
      </w:r>
      <w:r>
        <w:rPr>
          <w:color w:val="000000"/>
          <w:lang w:eastAsia="zh-CN"/>
        </w:rPr>
        <w:t>）移动滑动变阻器滑片；（</w:t>
      </w:r>
      <w:r>
        <w:rPr>
          <w:color w:val="000000"/>
          <w:lang w:eastAsia="zh-CN"/>
        </w:rPr>
        <w:t>2</w:t>
      </w:r>
      <w:r>
        <w:rPr>
          <w:color w:val="000000"/>
          <w:lang w:eastAsia="zh-CN"/>
        </w:rPr>
        <w:t>）吸引大头针的数目；（</w:t>
      </w:r>
      <w:r>
        <w:rPr>
          <w:color w:val="000000"/>
          <w:lang w:eastAsia="zh-CN"/>
        </w:rPr>
        <w:t>3</w:t>
      </w:r>
      <w:r>
        <w:rPr>
          <w:color w:val="000000"/>
          <w:lang w:eastAsia="zh-CN"/>
        </w:rPr>
        <w:t>）电流越大，电磁铁的磁性越强；线圈匝数越多，电磁铁的磁性越强；（</w:t>
      </w:r>
      <w:r>
        <w:rPr>
          <w:color w:val="000000"/>
          <w:lang w:eastAsia="zh-CN"/>
        </w:rPr>
        <w:t>4</w:t>
      </w:r>
      <w:r>
        <w:rPr>
          <w:color w:val="000000"/>
          <w:lang w:eastAsia="zh-CN"/>
        </w:rPr>
        <w:t>）电流；线圈匝数；有铁芯；</w:t>
      </w:r>
      <w:r>
        <w:rPr>
          <w:color w:val="000000"/>
          <w:lang w:eastAsia="zh-CN"/>
        </w:rPr>
        <w:t xml:space="preserve"> </w:t>
      </w:r>
      <w:r>
        <w:rPr>
          <w:color w:val="000000"/>
          <w:lang w:eastAsia="zh-CN"/>
        </w:rPr>
        <w:t>无关．</w:t>
      </w:r>
      <w:r>
        <w:rPr>
          <w:lang w:eastAsia="zh-CN"/>
        </w:rPr>
        <w:br/>
      </w:r>
      <w:r>
        <w:rPr>
          <w:color w:val="000000"/>
          <w:lang w:eastAsia="zh-CN"/>
        </w:rPr>
        <w:t>【分析】（</w:t>
      </w:r>
      <w:r>
        <w:rPr>
          <w:color w:val="000000"/>
          <w:lang w:eastAsia="zh-CN"/>
        </w:rPr>
        <w:t>1</w:t>
      </w:r>
      <w:r>
        <w:rPr>
          <w:color w:val="000000"/>
          <w:lang w:eastAsia="zh-CN"/>
        </w:rPr>
        <w:t>）滑动变阻器的作用：改变连入电路的电阻来改变电路中的电流；</w:t>
      </w:r>
      <w:r>
        <w:rPr>
          <w:lang w:eastAsia="zh-CN"/>
        </w:rPr>
        <w:br/>
      </w:r>
      <w:r>
        <w:rPr>
          <w:color w:val="000000"/>
          <w:lang w:eastAsia="zh-CN"/>
        </w:rPr>
        <w:t>（</w:t>
      </w:r>
      <w:r>
        <w:rPr>
          <w:color w:val="000000"/>
          <w:lang w:eastAsia="zh-CN"/>
        </w:rPr>
        <w:t>2</w:t>
      </w:r>
      <w:r>
        <w:rPr>
          <w:color w:val="000000"/>
          <w:lang w:eastAsia="zh-CN"/>
        </w:rPr>
        <w:t>）磁性的强弱是无法直接观察的．利用磁性的不同产生的磁力不同来认识电磁铁磁性的强弱不同，此题中就是利用电磁铁吸引大头针数目的不同来反映磁性强弱的不同的，这是一种转换的方法；</w:t>
      </w:r>
      <w:r>
        <w:rPr>
          <w:lang w:eastAsia="zh-CN"/>
        </w:rPr>
        <w:br/>
      </w:r>
      <w:r>
        <w:rPr>
          <w:color w:val="000000"/>
          <w:lang w:eastAsia="zh-CN"/>
        </w:rPr>
        <w:t>（</w:t>
      </w:r>
      <w:r>
        <w:rPr>
          <w:color w:val="000000"/>
          <w:lang w:eastAsia="zh-CN"/>
        </w:rPr>
        <w:t>3</w:t>
      </w:r>
      <w:r>
        <w:rPr>
          <w:color w:val="000000"/>
          <w:lang w:eastAsia="zh-CN"/>
        </w:rPr>
        <w:t>）（</w:t>
      </w:r>
      <w:r>
        <w:rPr>
          <w:color w:val="000000"/>
          <w:lang w:eastAsia="zh-CN"/>
        </w:rPr>
        <w:t>4</w:t>
      </w:r>
      <w:r>
        <w:rPr>
          <w:color w:val="000000"/>
          <w:lang w:eastAsia="zh-CN"/>
        </w:rPr>
        <w:t>）电磁铁磁性强弱影响因素：电流大小、线圈匝数多少、有无铁芯．用控制变量法和转换法探究电磁铁磁性强弱的影响因素．</w:t>
      </w:r>
    </w:p>
    <w:p w:rsidR="00A62F04">
      <w:pPr>
        <w:rPr>
          <w:lang w:eastAsia="zh-CN"/>
        </w:rPr>
      </w:pPr>
      <w:r>
        <w:rPr>
          <w:lang w:eastAsia="zh-CN"/>
        </w:rPr>
        <w:t>三、解答题</w:t>
      </w:r>
    </w:p>
    <w:p w:rsidR="00A62F04">
      <w:pPr>
        <w:spacing w:after="0"/>
        <w:rPr>
          <w:lang w:eastAsia="zh-CN"/>
        </w:rPr>
      </w:pPr>
      <w:r>
        <w:rPr>
          <w:color w:val="000000"/>
          <w:lang w:eastAsia="zh-CN"/>
        </w:rPr>
        <w:t>18.</w:t>
      </w:r>
      <w:r>
        <w:rPr>
          <w:color w:val="0000FF"/>
          <w:lang w:eastAsia="zh-CN"/>
        </w:rPr>
        <w:t>【答案】</w:t>
      </w:r>
      <w:r>
        <w:rPr>
          <w:color w:val="000000"/>
          <w:lang w:eastAsia="zh-CN"/>
        </w:rPr>
        <w:t>解：将</w:t>
      </w:r>
      <w:r>
        <w:rPr>
          <w:color w:val="000000"/>
          <w:lang w:eastAsia="zh-CN"/>
        </w:rPr>
        <w:t>R</w:t>
      </w:r>
      <w:r>
        <w:rPr>
          <w:color w:val="000000"/>
          <w:vertAlign w:val="subscript"/>
          <w:lang w:eastAsia="zh-CN"/>
        </w:rPr>
        <w:t>1</w:t>
      </w:r>
      <w:r>
        <w:rPr>
          <w:color w:val="000000"/>
          <w:lang w:eastAsia="zh-CN"/>
        </w:rPr>
        <w:t>和电磁铁串联接入控制电路；将电动机和下触点串联组成工作电路，限流电阻</w:t>
      </w:r>
      <w:r>
        <w:rPr>
          <w:color w:val="000000"/>
          <w:lang w:eastAsia="zh-CN"/>
        </w:rPr>
        <w:t>R</w:t>
      </w:r>
      <w:r>
        <w:rPr>
          <w:color w:val="000000"/>
          <w:vertAlign w:val="subscript"/>
          <w:lang w:eastAsia="zh-CN"/>
        </w:rPr>
        <w:t>2</w:t>
      </w:r>
      <w:r>
        <w:rPr>
          <w:color w:val="000000"/>
          <w:lang w:eastAsia="zh-CN"/>
        </w:rPr>
        <w:t>、电动机和上触点串联组成限流电路如图；</w:t>
      </w:r>
      <w:r>
        <w:rPr>
          <w:lang w:eastAsia="zh-CN"/>
        </w:rPr>
        <w:br/>
      </w:r>
      <w:r>
        <w:rPr>
          <w:noProof/>
          <w:lang w:eastAsia="zh-CN"/>
        </w:rPr>
        <w:pict>
          <v:shape id="图片 36" o:spid="_x0000_i1061" type="#_x0000_t75" style="height:116.25pt;mso-wrap-style:square;visibility:visible;width:159.75pt">
            <v:imagedata r:id="rId29" o:title=""/>
          </v:shape>
        </w:pict>
      </w:r>
      <w:r>
        <w:rPr>
          <w:color w:val="000000"/>
          <w:lang w:eastAsia="zh-CN"/>
        </w:rPr>
        <w:t>​</w:t>
      </w:r>
      <w:r>
        <w:rPr>
          <w:color w:val="000000"/>
          <w:lang w:eastAsia="zh-CN"/>
        </w:rPr>
        <w:t xml:space="preserve">  </w:t>
      </w:r>
    </w:p>
    <w:p w:rsidR="00A62F04">
      <w:pPr>
        <w:spacing w:after="0"/>
        <w:rPr>
          <w:lang w:eastAsia="zh-CN"/>
        </w:rPr>
      </w:pPr>
      <w:r>
        <w:rPr>
          <w:color w:val="0000FF"/>
          <w:lang w:eastAsia="zh-CN"/>
        </w:rPr>
        <w:t>【解析】</w:t>
      </w:r>
      <w:r>
        <w:rPr>
          <w:color w:val="000000"/>
          <w:lang w:eastAsia="zh-CN"/>
        </w:rPr>
        <w:t>【分析】将电动机和下触点串联组成工作电路，将</w:t>
      </w:r>
      <w:r>
        <w:rPr>
          <w:color w:val="000000"/>
          <w:lang w:eastAsia="zh-CN"/>
        </w:rPr>
        <w:t>R</w:t>
      </w:r>
      <w:r>
        <w:rPr>
          <w:color w:val="000000"/>
          <w:vertAlign w:val="subscript"/>
          <w:lang w:eastAsia="zh-CN"/>
        </w:rPr>
        <w:t>1</w:t>
      </w:r>
      <w:r>
        <w:rPr>
          <w:color w:val="000000"/>
          <w:lang w:eastAsia="zh-CN"/>
        </w:rPr>
        <w:t>和电磁铁串联接入控制电路；当有人时，压敏电阻变小、控制电路中的电流变大、电磁铁磁性增强，增强到一定程度，将衔铁吸下，使工作电路接通，电动机开始工作．</w:t>
      </w:r>
    </w:p>
    <w:p w:rsidR="00A62F04">
      <w:pPr>
        <w:rPr>
          <w:lang w:eastAsia="zh-CN"/>
        </w:rPr>
      </w:pPr>
      <w:r>
        <w:rPr>
          <w:lang w:eastAsia="zh-CN"/>
        </w:rPr>
        <w:t>四、实验探究题</w:t>
      </w:r>
    </w:p>
    <w:p w:rsidR="00A62F04">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）吸引大头针的多少</w:t>
      </w:r>
      <w:r>
        <w:rPr>
          <w:lang w:eastAsia="zh-CN"/>
        </w:rPr>
        <w:br/>
      </w:r>
      <w:r>
        <w:rPr>
          <w:color w:val="000000"/>
          <w:lang w:eastAsia="zh-CN"/>
        </w:rPr>
        <w:t>（</w:t>
      </w:r>
      <w:r>
        <w:rPr>
          <w:color w:val="000000"/>
          <w:lang w:eastAsia="zh-CN"/>
        </w:rPr>
        <w:t>2</w:t>
      </w:r>
      <w:r>
        <w:rPr>
          <w:color w:val="000000"/>
          <w:lang w:eastAsia="zh-CN"/>
        </w:rPr>
        <w:t>）甲；线圈匝数越多</w:t>
      </w:r>
      <w:r>
        <w:rPr>
          <w:lang w:eastAsia="zh-CN"/>
        </w:rPr>
        <w:br/>
      </w:r>
      <w:r>
        <w:rPr>
          <w:color w:val="000000"/>
          <w:lang w:eastAsia="zh-CN"/>
        </w:rPr>
        <w:t>（</w:t>
      </w:r>
      <w:r>
        <w:rPr>
          <w:color w:val="000000"/>
          <w:lang w:eastAsia="zh-CN"/>
        </w:rPr>
        <w:t>3</w:t>
      </w:r>
      <w:r>
        <w:rPr>
          <w:color w:val="000000"/>
          <w:lang w:eastAsia="zh-CN"/>
        </w:rPr>
        <w:t>）大头针被磁化，同名磁极相互排斥</w:t>
      </w:r>
      <w:r>
        <w:rPr>
          <w:color w:val="000000"/>
          <w:lang w:eastAsia="zh-CN"/>
        </w:rPr>
        <w:t xml:space="preserve">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）电磁铁磁性的强弱可通过观察电磁铁吸引大头针的数量来判断，属于转换法的应用；（</w:t>
      </w:r>
      <w:r>
        <w:rPr>
          <w:color w:val="000000"/>
          <w:lang w:eastAsia="zh-CN"/>
        </w:rPr>
        <w:t>2</w:t>
      </w:r>
      <w:r>
        <w:rPr>
          <w:color w:val="000000"/>
          <w:lang w:eastAsia="zh-CN"/>
        </w:rPr>
        <w:t>）根据图示的情境可知，甲吸引大头针的个数多，则甲的磁性强，说明电流一定时，线圈匝数越多，电磁铁磁性越强；（</w:t>
      </w:r>
      <w:r>
        <w:rPr>
          <w:color w:val="000000"/>
          <w:lang w:eastAsia="zh-CN"/>
        </w:rPr>
        <w:t>3</w:t>
      </w:r>
      <w:r>
        <w:rPr>
          <w:color w:val="000000"/>
          <w:lang w:eastAsia="zh-CN"/>
        </w:rPr>
        <w:t>）大头针被磁化，大头针同一端的</w:t>
      </w:r>
      <w:r>
        <w:rPr>
          <w:color w:val="000000"/>
          <w:lang w:eastAsia="zh-CN"/>
        </w:rPr>
        <w:t>磁极相同，互相排斥，所以下端分散．</w:t>
      </w:r>
      <w:r>
        <w:rPr>
          <w:color w:val="000000"/>
          <w:lang w:eastAsia="zh-CN"/>
        </w:rPr>
        <w:t xml:space="preserve">  </w:t>
      </w:r>
      <w:r>
        <w:rPr>
          <w:color w:val="000000"/>
          <w:lang w:eastAsia="zh-CN"/>
        </w:rPr>
        <w:t>故答案为：（</w:t>
      </w:r>
      <w:r>
        <w:rPr>
          <w:color w:val="000000"/>
          <w:lang w:eastAsia="zh-CN"/>
        </w:rPr>
        <w:t>1</w:t>
      </w:r>
      <w:r>
        <w:rPr>
          <w:color w:val="000000"/>
          <w:lang w:eastAsia="zh-CN"/>
        </w:rPr>
        <w:t>）吸引大头针的多少；（</w:t>
      </w:r>
      <w:r>
        <w:rPr>
          <w:color w:val="000000"/>
          <w:lang w:eastAsia="zh-CN"/>
        </w:rPr>
        <w:t>2</w:t>
      </w:r>
      <w:r>
        <w:rPr>
          <w:color w:val="000000"/>
          <w:lang w:eastAsia="zh-CN"/>
        </w:rPr>
        <w:t>）甲；线圈匝数越多；（</w:t>
      </w:r>
      <w:r>
        <w:rPr>
          <w:color w:val="000000"/>
          <w:lang w:eastAsia="zh-CN"/>
        </w:rPr>
        <w:t>3</w:t>
      </w:r>
      <w:r>
        <w:rPr>
          <w:color w:val="000000"/>
          <w:lang w:eastAsia="zh-CN"/>
        </w:rPr>
        <w:t>）大头针被磁化，同名磁极相互排斥．</w:t>
      </w:r>
      <w:r>
        <w:rPr>
          <w:lang w:eastAsia="zh-CN"/>
        </w:rPr>
        <w:br/>
      </w:r>
      <w:r>
        <w:rPr>
          <w:color w:val="000000"/>
          <w:lang w:eastAsia="zh-CN"/>
        </w:rPr>
        <w:t>【分析】（</w:t>
      </w:r>
      <w:r>
        <w:rPr>
          <w:color w:val="000000"/>
          <w:lang w:eastAsia="zh-CN"/>
        </w:rPr>
        <w:t>1</w:t>
      </w:r>
      <w:r>
        <w:rPr>
          <w:color w:val="000000"/>
          <w:lang w:eastAsia="zh-CN"/>
        </w:rPr>
        <w:t>）电磁铁吸引的大头针数量越多，说明电磁铁的磁性越强，这里是采用了转换法的思想；（</w:t>
      </w:r>
      <w:r>
        <w:rPr>
          <w:color w:val="000000"/>
          <w:lang w:eastAsia="zh-CN"/>
        </w:rPr>
        <w:t>2</w:t>
      </w:r>
      <w:r>
        <w:rPr>
          <w:color w:val="000000"/>
          <w:lang w:eastAsia="zh-CN"/>
        </w:rPr>
        <w:t>）吸引的大头针的个数越多，磁性越强；（</w:t>
      </w:r>
      <w:r>
        <w:rPr>
          <w:color w:val="000000"/>
          <w:lang w:eastAsia="zh-CN"/>
        </w:rPr>
        <w:t>3</w:t>
      </w:r>
      <w:r>
        <w:rPr>
          <w:color w:val="000000"/>
          <w:lang w:eastAsia="zh-CN"/>
        </w:rPr>
        <w:t>）利用磁化和磁极间的作用规律进行分析．</w:t>
      </w:r>
    </w:p>
    <w:p w:rsidR="00A62F04">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）电磁铁吸引铁钉的多少</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S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）判断电磁铁磁性的强弱，是通过观察电磁铁吸引铁钉的多少来确定的；电磁铁吸引的铁钉越多，说明电磁铁磁性越强；（</w:t>
      </w:r>
      <w:r>
        <w:rPr>
          <w:color w:val="000000"/>
          <w:lang w:eastAsia="zh-CN"/>
        </w:rPr>
        <w:t>2</w:t>
      </w:r>
      <w:r>
        <w:rPr>
          <w:color w:val="000000"/>
          <w:lang w:eastAsia="zh-CN"/>
        </w:rPr>
        <w:t>）</w:t>
      </w:r>
      <w:r>
        <w:rPr>
          <w:color w:val="000000"/>
          <w:lang w:eastAsia="zh-CN"/>
        </w:rPr>
        <w:t>滑动变阻器的滑片向</w:t>
      </w:r>
      <w:r>
        <w:rPr>
          <w:color w:val="000000"/>
          <w:lang w:eastAsia="zh-CN"/>
        </w:rPr>
        <w:t>a</w:t>
      </w:r>
      <w:r>
        <w:rPr>
          <w:color w:val="000000"/>
          <w:lang w:eastAsia="zh-CN"/>
        </w:rPr>
        <w:t>端滑动时，滑动变阻器接入电路的电阻减小，电流变大，在线圈和铁芯一定时，电磁铁的磁性增强，电磁铁吸引的铁钉增加；（</w:t>
      </w:r>
      <w:r>
        <w:rPr>
          <w:color w:val="000000"/>
          <w:lang w:eastAsia="zh-CN"/>
        </w:rPr>
        <w:t>3</w:t>
      </w:r>
      <w:r>
        <w:rPr>
          <w:color w:val="000000"/>
          <w:lang w:eastAsia="zh-CN"/>
        </w:rPr>
        <w:t>）根据电源的正负极判断电磁铁电流的方向，根据安培定则判断电磁铁下端是</w:t>
      </w:r>
      <w:r>
        <w:rPr>
          <w:color w:val="000000"/>
          <w:lang w:eastAsia="zh-CN"/>
        </w:rPr>
        <w:t>N</w:t>
      </w:r>
      <w:r>
        <w:rPr>
          <w:color w:val="000000"/>
          <w:lang w:eastAsia="zh-CN"/>
        </w:rPr>
        <w:t>极，上端是</w:t>
      </w:r>
      <w:r>
        <w:rPr>
          <w:color w:val="000000"/>
          <w:lang w:eastAsia="zh-CN"/>
        </w:rPr>
        <w:t>S</w:t>
      </w:r>
      <w:r>
        <w:rPr>
          <w:color w:val="000000"/>
          <w:lang w:eastAsia="zh-CN"/>
        </w:rPr>
        <w:t>极．</w:t>
      </w:r>
      <w:r>
        <w:rPr>
          <w:color w:val="000000"/>
          <w:lang w:eastAsia="zh-CN"/>
        </w:rPr>
        <w:t xml:space="preserve">  </w:t>
      </w:r>
      <w:r>
        <w:rPr>
          <w:color w:val="000000"/>
          <w:lang w:eastAsia="zh-CN"/>
        </w:rPr>
        <w:t>故答案为：（</w:t>
      </w:r>
      <w:r>
        <w:rPr>
          <w:color w:val="000000"/>
          <w:lang w:eastAsia="zh-CN"/>
        </w:rPr>
        <w:t>1</w:t>
      </w:r>
      <w:r>
        <w:rPr>
          <w:color w:val="000000"/>
          <w:lang w:eastAsia="zh-CN"/>
        </w:rPr>
        <w:t>）电磁铁吸引铁钉的多少；（</w:t>
      </w:r>
      <w:r>
        <w:rPr>
          <w:color w:val="000000"/>
          <w:lang w:eastAsia="zh-CN"/>
        </w:rPr>
        <w:t>2</w:t>
      </w:r>
      <w:r>
        <w:rPr>
          <w:color w:val="000000"/>
          <w:lang w:eastAsia="zh-CN"/>
        </w:rPr>
        <w:t>）</w:t>
      </w:r>
      <w:r>
        <w:rPr>
          <w:color w:val="000000"/>
          <w:lang w:eastAsia="zh-CN"/>
        </w:rPr>
        <w:t>a</w:t>
      </w:r>
      <w:r>
        <w:rPr>
          <w:color w:val="000000"/>
          <w:lang w:eastAsia="zh-CN"/>
        </w:rPr>
        <w:t>；（</w:t>
      </w:r>
      <w:r>
        <w:rPr>
          <w:color w:val="000000"/>
          <w:lang w:eastAsia="zh-CN"/>
        </w:rPr>
        <w:t>3</w:t>
      </w:r>
      <w:r>
        <w:rPr>
          <w:color w:val="000000"/>
          <w:lang w:eastAsia="zh-CN"/>
        </w:rPr>
        <w:t>）</w:t>
      </w:r>
      <w:r>
        <w:rPr>
          <w:color w:val="000000"/>
          <w:lang w:eastAsia="zh-CN"/>
        </w:rPr>
        <w:t>S</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）用控制变量法和转换法探究电磁铁磁性强弱的影响因素；（</w:t>
      </w:r>
      <w:r>
        <w:rPr>
          <w:color w:val="000000"/>
          <w:lang w:eastAsia="zh-CN"/>
        </w:rPr>
        <w:t>2</w:t>
      </w:r>
      <w:r>
        <w:rPr>
          <w:color w:val="000000"/>
          <w:lang w:eastAsia="zh-CN"/>
        </w:rPr>
        <w:t>）电磁铁磁性强弱影响因素：电流大小、线圈匝数多少、有无铁芯，在电流和铁芯一定时，线圈的匝数越多，电磁铁磁性越强；在线圈和铁芯一定时，电流越大，电磁铁磁性越强；在</w:t>
      </w:r>
      <w:r>
        <w:rPr>
          <w:color w:val="000000"/>
          <w:lang w:eastAsia="zh-CN"/>
        </w:rPr>
        <w:t>线圈和电流一定时，有铁芯时电磁铁磁性越强；（</w:t>
      </w:r>
      <w:r>
        <w:rPr>
          <w:color w:val="000000"/>
          <w:lang w:eastAsia="zh-CN"/>
        </w:rPr>
        <w:t>3</w:t>
      </w:r>
      <w:r>
        <w:rPr>
          <w:color w:val="000000"/>
          <w:lang w:eastAsia="zh-CN"/>
        </w:rPr>
        <w:t>）电磁铁的</w:t>
      </w:r>
      <w:r>
        <w:rPr>
          <w:color w:val="000000"/>
          <w:lang w:eastAsia="zh-CN"/>
        </w:rPr>
        <w:t>N</w:t>
      </w:r>
      <w:r>
        <w:rPr>
          <w:color w:val="000000"/>
          <w:lang w:eastAsia="zh-CN"/>
        </w:rPr>
        <w:t>极和</w:t>
      </w:r>
      <w:r>
        <w:rPr>
          <w:color w:val="000000"/>
          <w:lang w:eastAsia="zh-CN"/>
        </w:rPr>
        <w:t>S</w:t>
      </w:r>
      <w:r>
        <w:rPr>
          <w:color w:val="000000"/>
          <w:lang w:eastAsia="zh-CN"/>
        </w:rPr>
        <w:t>极通过安培定则进行判断：用右手握住螺线管，四指指向电流的方向，大拇指所指的方向是电磁铁的</w:t>
      </w:r>
      <w:r>
        <w:rPr>
          <w:color w:val="000000"/>
          <w:lang w:eastAsia="zh-CN"/>
        </w:rPr>
        <w:t>N</w:t>
      </w:r>
      <w:r>
        <w:rPr>
          <w:color w:val="000000"/>
          <w:lang w:eastAsia="zh-CN"/>
        </w:rPr>
        <w:t>极．</w:t>
      </w:r>
    </w:p>
    <w:p w:rsidR="00A62F04">
      <w:pPr>
        <w:rPr>
          <w:lang w:eastAsia="zh-CN"/>
        </w:rPr>
      </w:pPr>
      <w:r>
        <w:rPr>
          <w:lang w:eastAsia="zh-CN"/>
        </w:rPr>
        <w:t>五、综合题</w:t>
      </w:r>
    </w:p>
    <w:p w:rsidR="00A62F04">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）吸引大头针的数量</w:t>
      </w:r>
      <w:r>
        <w:rPr>
          <w:lang w:eastAsia="zh-CN"/>
        </w:rPr>
        <w:br/>
      </w:r>
      <w:r>
        <w:rPr>
          <w:color w:val="000000"/>
          <w:lang w:eastAsia="zh-CN"/>
        </w:rPr>
        <w:t>（</w:t>
      </w:r>
      <w:r>
        <w:rPr>
          <w:color w:val="000000"/>
          <w:lang w:eastAsia="zh-CN"/>
        </w:rPr>
        <w:t>2</w:t>
      </w:r>
      <w:r>
        <w:rPr>
          <w:color w:val="000000"/>
          <w:lang w:eastAsia="zh-CN"/>
        </w:rPr>
        <w:t>））增加；大</w:t>
      </w:r>
      <w:r>
        <w:rPr>
          <w:lang w:eastAsia="zh-CN"/>
        </w:rPr>
        <w:br/>
      </w:r>
      <w:r>
        <w:rPr>
          <w:color w:val="000000"/>
          <w:lang w:eastAsia="zh-CN"/>
        </w:rPr>
        <w:t>（</w:t>
      </w:r>
      <w:r>
        <w:rPr>
          <w:color w:val="000000"/>
          <w:lang w:eastAsia="zh-CN"/>
        </w:rPr>
        <w:t>3</w:t>
      </w:r>
      <w:r>
        <w:rPr>
          <w:color w:val="000000"/>
          <w:lang w:eastAsia="zh-CN"/>
        </w:rPr>
        <w:t>）甲；线圈匝数越多</w:t>
      </w:r>
      <w:r>
        <w:rPr>
          <w:lang w:eastAsia="zh-CN"/>
        </w:rPr>
        <w:br/>
      </w:r>
      <w:r>
        <w:rPr>
          <w:color w:val="000000"/>
          <w:lang w:eastAsia="zh-CN"/>
        </w:rPr>
        <w:t>（</w:t>
      </w:r>
      <w:r>
        <w:rPr>
          <w:color w:val="000000"/>
          <w:lang w:eastAsia="zh-CN"/>
        </w:rPr>
        <w:t>4</w:t>
      </w:r>
      <w:r>
        <w:rPr>
          <w:color w:val="000000"/>
          <w:lang w:eastAsia="zh-CN"/>
        </w:rPr>
        <w:t>）</w:t>
      </w:r>
      <w:r>
        <w:rPr>
          <w:color w:val="000000"/>
          <w:lang w:eastAsia="zh-CN"/>
        </w:rPr>
        <w:t xml:space="preserve">BC  </w:t>
      </w:r>
    </w:p>
    <w:p w:rsidR="00A62F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）磁性的强弱是直接看不出来的，可以通过电磁铁吸引大头针的多少来认识其磁性强弱，电磁铁吸引的大头针越多说明磁性越强．（</w:t>
      </w:r>
      <w:r>
        <w:rPr>
          <w:color w:val="000000"/>
          <w:lang w:eastAsia="zh-CN"/>
        </w:rPr>
        <w:t>2</w:t>
      </w:r>
      <w:r>
        <w:rPr>
          <w:color w:val="000000"/>
          <w:lang w:eastAsia="zh-CN"/>
        </w:rPr>
        <w:t>）当滑动变阻器滑片向左移动时，接入电路中的总电阻变小，根据欧姆定律可知电路中的电流变大，发现电磁铁甲、乙吸引大头针的个数增加，说明电流越大，电磁铁磁性越强．（</w:t>
      </w:r>
      <w:r>
        <w:rPr>
          <w:color w:val="000000"/>
          <w:lang w:eastAsia="zh-CN"/>
        </w:rPr>
        <w:t>3</w:t>
      </w:r>
      <w:r>
        <w:rPr>
          <w:color w:val="000000"/>
          <w:lang w:eastAsia="zh-CN"/>
        </w:rPr>
        <w:t>）根据图示的情境可知，甲电磁铁吸引的大头针多，说明甲的磁性强．究其原因，电流相同，甲缠绕的线圈的匝数多，便得出：电流一定时，线圈匝数越多，电磁铁磁性越强．（</w:t>
      </w:r>
      <w:r>
        <w:rPr>
          <w:color w:val="000000"/>
          <w:lang w:eastAsia="zh-CN"/>
        </w:rPr>
        <w:t>4</w:t>
      </w:r>
      <w:r>
        <w:rPr>
          <w:color w:val="000000"/>
          <w:lang w:eastAsia="zh-CN"/>
        </w:rPr>
        <w:t>）该实验中，通过观察电磁铁吸引大头针的多少，来得知电磁铁的磁</w:t>
      </w:r>
      <w:r>
        <w:rPr>
          <w:color w:val="000000"/>
          <w:lang w:eastAsia="zh-CN"/>
        </w:rPr>
        <w:t>性强弱，用到了转换法；控制了电流相同，用到了控制变量法，故选</w:t>
      </w:r>
      <w:r>
        <w:rPr>
          <w:color w:val="000000"/>
          <w:lang w:eastAsia="zh-CN"/>
        </w:rPr>
        <w:t>BC</w:t>
      </w:r>
      <w:r>
        <w:rPr>
          <w:color w:val="000000"/>
          <w:lang w:eastAsia="zh-CN"/>
        </w:rPr>
        <w:t>．</w:t>
      </w:r>
      <w:r>
        <w:rPr>
          <w:color w:val="000000"/>
          <w:lang w:eastAsia="zh-CN"/>
        </w:rPr>
        <w:t xml:space="preserve">  </w:t>
      </w:r>
      <w:r>
        <w:rPr>
          <w:color w:val="000000"/>
          <w:lang w:eastAsia="zh-CN"/>
        </w:rPr>
        <w:t>故答案为：（</w:t>
      </w:r>
      <w:r>
        <w:rPr>
          <w:color w:val="000000"/>
          <w:lang w:eastAsia="zh-CN"/>
        </w:rPr>
        <w:t>1</w:t>
      </w:r>
      <w:r>
        <w:rPr>
          <w:color w:val="000000"/>
          <w:lang w:eastAsia="zh-CN"/>
        </w:rPr>
        <w:t>）吸引大头针的数量；（</w:t>
      </w:r>
      <w:r>
        <w:rPr>
          <w:color w:val="000000"/>
          <w:lang w:eastAsia="zh-CN"/>
        </w:rPr>
        <w:t>2</w:t>
      </w:r>
      <w:r>
        <w:rPr>
          <w:color w:val="000000"/>
          <w:lang w:eastAsia="zh-CN"/>
        </w:rPr>
        <w:t>）增加，大；（</w:t>
      </w:r>
      <w:r>
        <w:rPr>
          <w:color w:val="000000"/>
          <w:lang w:eastAsia="zh-CN"/>
        </w:rPr>
        <w:t>3</w:t>
      </w:r>
      <w:r>
        <w:rPr>
          <w:color w:val="000000"/>
          <w:lang w:eastAsia="zh-CN"/>
        </w:rPr>
        <w:t>）甲，线圈匝数越多；（</w:t>
      </w:r>
      <w:r>
        <w:rPr>
          <w:color w:val="000000"/>
          <w:lang w:eastAsia="zh-CN"/>
        </w:rPr>
        <w:t>4</w:t>
      </w:r>
      <w:r>
        <w:rPr>
          <w:color w:val="000000"/>
          <w:lang w:eastAsia="zh-CN"/>
        </w:rPr>
        <w:t>）</w:t>
      </w:r>
      <w:r>
        <w:rPr>
          <w:color w:val="000000"/>
          <w:lang w:eastAsia="zh-CN"/>
        </w:rPr>
        <w:t>BC</w:t>
      </w:r>
      <w:r>
        <w:rPr>
          <w:color w:val="000000"/>
          <w:lang w:eastAsia="zh-CN"/>
        </w:rPr>
        <w:t>．</w:t>
      </w:r>
      <w:r>
        <w:rPr>
          <w:lang w:eastAsia="zh-CN"/>
        </w:rPr>
        <w:br/>
      </w:r>
      <w:r>
        <w:rPr>
          <w:color w:val="000000"/>
          <w:lang w:eastAsia="zh-CN"/>
        </w:rPr>
        <w:t>【分析】</w:t>
      </w:r>
      <w:r>
        <w:rPr>
          <w:color w:val="000000"/>
          <w:lang w:eastAsia="zh-CN"/>
        </w:rPr>
        <w:t>①</w:t>
      </w:r>
      <w:r>
        <w:rPr>
          <w:color w:val="000000"/>
          <w:lang w:eastAsia="zh-CN"/>
        </w:rPr>
        <w:t>影响电磁铁磁性强弱的因素：电流的大小和线圈的匝数．电流越大、线圈匝数越多，电磁铁的磁性越强．</w:t>
      </w:r>
      <w:r>
        <w:rPr>
          <w:color w:val="000000"/>
          <w:lang w:eastAsia="zh-CN"/>
        </w:rPr>
        <w:t>②</w:t>
      </w:r>
      <w:r>
        <w:rPr>
          <w:color w:val="000000"/>
          <w:lang w:eastAsia="zh-CN"/>
        </w:rPr>
        <w:t>利用转换法，通过电磁铁吸引大头针的多少来认识其磁性强弱．</w:t>
      </w:r>
      <w:r>
        <w:rPr>
          <w:color w:val="000000"/>
          <w:lang w:eastAsia="zh-CN"/>
        </w:rPr>
        <w:t>③</w:t>
      </w:r>
      <w:r>
        <w:rPr>
          <w:color w:val="000000"/>
          <w:lang w:eastAsia="zh-CN"/>
        </w:rPr>
        <w:t>探究电磁铁磁性跟电流大小的关系，保持匝数相同，改变滑动变阻器滑片的位置来改变电流的大小，通过比较甲或乙前后两次吸引小铁钉的多少来探究磁性强弱跟电流大小的关系．</w:t>
      </w:r>
      <w:r>
        <w:rPr>
          <w:color w:val="000000"/>
          <w:lang w:eastAsia="zh-CN"/>
        </w:rPr>
        <w:t>④</w:t>
      </w:r>
      <w:r>
        <w:rPr>
          <w:color w:val="000000"/>
          <w:lang w:eastAsia="zh-CN"/>
        </w:rPr>
        <w:t>探究电磁铁磁性跟匝数的关系时，保</w:t>
      </w:r>
      <w:r>
        <w:rPr>
          <w:color w:val="000000"/>
          <w:lang w:eastAsia="zh-CN"/>
        </w:rPr>
        <w:t>持电流相同，甲乙的匝数不同，通过比较甲乙吸引小铁钉的多少来比较磁性的强弱．</w:t>
      </w:r>
    </w:p>
    <w:sectPr>
      <w:headerReference w:type="even" r:id="rId30"/>
      <w:headerReference w:type="default" r:id="rId31"/>
      <w:footerReference w:type="default" r:id="rId32"/>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2F0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2F0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A62F0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A62F0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A62F0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2F0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76A00"/>
    <w:multiLevelType w:val="hybridMultilevel"/>
    <w:tmpl w:val="9D2C1B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BBE5B6A"/>
    <w:multiLevelType w:val="hybridMultilevel"/>
    <w:tmpl w:val="63F423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header" Target="header1.xml" /><Relationship Id="rId31" Type="http://schemas.openxmlformats.org/officeDocument/2006/relationships/header" Target="header2.xml" /><Relationship Id="rId32" Type="http://schemas.openxmlformats.org/officeDocument/2006/relationships/footer" Target="foot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7FC155-5DFD-4187-B93F-DB8A917F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1721</Words>
  <Characters>9812</Characters>
  <Application>Microsoft Office Word</Application>
  <DocSecurity>0</DocSecurity>
  <Lines>81</Lines>
  <Paragraphs>23</Paragraphs>
  <ScaleCrop>false</ScaleCrop>
  <Company>Microsoft</Company>
  <LinksUpToDate>false</LinksUpToDate>
  <CharactersWithSpaces>11510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